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A8E" w:rsidRDefault="00905A8E">
      <w:pPr>
        <w:pStyle w:val="a3"/>
        <w:rPr>
          <w:rFonts w:ascii="Times New Roman"/>
          <w:sz w:val="20"/>
        </w:rPr>
      </w:pPr>
      <w:bookmarkStart w:id="0" w:name="_GoBack"/>
      <w:bookmarkEnd w:id="0"/>
    </w:p>
    <w:p w:rsidR="00905A8E" w:rsidRPr="00CF0466" w:rsidRDefault="00CF0466">
      <w:pPr>
        <w:pStyle w:val="a3"/>
        <w:spacing w:before="7"/>
        <w:rPr>
          <w:rFonts w:ascii="Times New Roman"/>
          <w:sz w:val="52"/>
          <w:szCs w:val="52"/>
        </w:rPr>
      </w:pPr>
      <w:r w:rsidRPr="00CF0466">
        <w:rPr>
          <w:rFonts w:ascii="Times New Roman" w:hint="eastAsia"/>
          <w:sz w:val="52"/>
          <w:szCs w:val="52"/>
        </w:rPr>
        <w:t>项目一：</w:t>
      </w:r>
    </w:p>
    <w:p w:rsidR="00905A8E" w:rsidRDefault="00172C53">
      <w:pPr>
        <w:pStyle w:val="a4"/>
        <w:numPr>
          <w:ilvl w:val="0"/>
          <w:numId w:val="1"/>
        </w:numPr>
        <w:tabs>
          <w:tab w:val="left" w:pos="591"/>
          <w:tab w:val="left" w:pos="592"/>
        </w:tabs>
        <w:spacing w:before="54"/>
        <w:ind w:hanging="480"/>
        <w:rPr>
          <w:sz w:val="32"/>
        </w:rPr>
      </w:pPr>
      <w:r>
        <w:rPr>
          <w:rFonts w:ascii="黑体" w:eastAsia="黑体" w:hint="eastAsia"/>
          <w:sz w:val="32"/>
        </w:rPr>
        <w:t>项目名称：</w:t>
      </w:r>
      <w:r>
        <w:rPr>
          <w:sz w:val="32"/>
        </w:rPr>
        <w:t>智能竞技赛--未来农场</w:t>
      </w:r>
    </w:p>
    <w:p w:rsidR="00905A8E" w:rsidRDefault="00172C53">
      <w:pPr>
        <w:pStyle w:val="a4"/>
        <w:numPr>
          <w:ilvl w:val="0"/>
          <w:numId w:val="1"/>
        </w:numPr>
        <w:tabs>
          <w:tab w:val="left" w:pos="592"/>
          <w:tab w:val="left" w:pos="593"/>
        </w:tabs>
        <w:spacing w:before="248"/>
        <w:ind w:left="592" w:hanging="480"/>
        <w:rPr>
          <w:rFonts w:ascii="黑体" w:eastAsia="黑体"/>
          <w:sz w:val="32"/>
        </w:rPr>
      </w:pPr>
      <w:r>
        <w:rPr>
          <w:rFonts w:ascii="黑体" w:eastAsia="黑体" w:hint="eastAsia"/>
          <w:sz w:val="32"/>
        </w:rPr>
        <w:t>项目描述:</w:t>
      </w:r>
    </w:p>
    <w:p w:rsidR="00905A8E" w:rsidRDefault="00172C53">
      <w:pPr>
        <w:pStyle w:val="a3"/>
        <w:spacing w:before="245" w:line="292" w:lineRule="auto"/>
        <w:ind w:left="115" w:right="277" w:firstLine="638"/>
        <w:jc w:val="both"/>
      </w:pPr>
      <w:r>
        <w:rPr>
          <w:spacing w:val="-11"/>
        </w:rPr>
        <w:t>民以食为天。粮食是人类生存的第一需求，是人类永远无法</w:t>
      </w:r>
      <w:r>
        <w:rPr>
          <w:spacing w:val="-15"/>
        </w:rPr>
        <w:t>离弃的战略产业。随着科技的飞速发展，农业也加快了实现现代</w:t>
      </w:r>
      <w:r>
        <w:rPr>
          <w:spacing w:val="-14"/>
        </w:rPr>
        <w:t>化的步伐。不久的将来，一种集种植、采摘、存储、运输为一体</w:t>
      </w:r>
      <w:r>
        <w:rPr>
          <w:spacing w:val="-17"/>
        </w:rPr>
        <w:t>的自动化农场将成为现实：智能灌溉系统自动实现对农作物的精</w:t>
      </w:r>
      <w:r>
        <w:rPr>
          <w:spacing w:val="-14"/>
        </w:rPr>
        <w:t>准灌溉、采摘机器人对成熟农作物进行采摘、收割。未来农场有</w:t>
      </w:r>
      <w:r>
        <w:rPr>
          <w:spacing w:val="-17"/>
        </w:rPr>
        <w:t>自己专门一套智能通讯系统，能接收到很多关于天气状况等类似信息，并可以把这些信息经过分析之后上传云端，进行处理。</w:t>
      </w:r>
    </w:p>
    <w:p w:rsidR="00905A8E" w:rsidRDefault="00172C53">
      <w:pPr>
        <w:pStyle w:val="a3"/>
        <w:spacing w:before="154" w:line="292" w:lineRule="auto"/>
        <w:ind w:left="126" w:right="276" w:firstLine="638"/>
        <w:jc w:val="both"/>
      </w:pPr>
      <w:r>
        <w:rPr>
          <w:spacing w:val="-6"/>
          <w:w w:val="95"/>
        </w:rPr>
        <w:t xml:space="preserve">本次比赛机器人将模拟未来农场中的部分场景，带领我们了 </w:t>
      </w:r>
      <w:r>
        <w:rPr>
          <w:spacing w:val="-6"/>
        </w:rPr>
        <w:t>解未来农场。</w:t>
      </w:r>
    </w:p>
    <w:p w:rsidR="00905A8E" w:rsidRDefault="00172C53">
      <w:pPr>
        <w:pStyle w:val="a4"/>
        <w:numPr>
          <w:ilvl w:val="0"/>
          <w:numId w:val="1"/>
        </w:numPr>
        <w:tabs>
          <w:tab w:val="left" w:pos="611"/>
          <w:tab w:val="left" w:pos="612"/>
        </w:tabs>
        <w:spacing w:before="156"/>
        <w:ind w:left="611" w:hanging="480"/>
        <w:rPr>
          <w:rFonts w:ascii="黑体" w:eastAsia="黑体"/>
          <w:sz w:val="32"/>
        </w:rPr>
      </w:pPr>
      <w:r>
        <w:rPr>
          <w:rFonts w:ascii="黑体" w:eastAsia="黑体" w:hint="eastAsia"/>
          <w:sz w:val="32"/>
        </w:rPr>
        <w:t>竞赛环境</w:t>
      </w:r>
    </w:p>
    <w:p w:rsidR="00905A8E" w:rsidRDefault="00905A8E">
      <w:pPr>
        <w:rPr>
          <w:rFonts w:ascii="黑体" w:eastAsia="黑体"/>
          <w:sz w:val="32"/>
        </w:rPr>
        <w:sectPr w:rsidR="00905A8E">
          <w:type w:val="continuous"/>
          <w:pgSz w:w="11910" w:h="16840"/>
          <w:pgMar w:top="1580" w:right="1240" w:bottom="280" w:left="1420" w:header="720" w:footer="720" w:gutter="0"/>
          <w:cols w:space="720"/>
        </w:sectPr>
      </w:pPr>
    </w:p>
    <w:p w:rsidR="00905A8E" w:rsidRDefault="00905A8E">
      <w:pPr>
        <w:pStyle w:val="a3"/>
        <w:rPr>
          <w:rFonts w:ascii="黑体"/>
          <w:sz w:val="20"/>
        </w:rPr>
      </w:pPr>
    </w:p>
    <w:p w:rsidR="00905A8E" w:rsidRDefault="00172C53">
      <w:pPr>
        <w:pStyle w:val="a3"/>
        <w:spacing w:before="212" w:line="292" w:lineRule="auto"/>
        <w:ind w:left="111" w:right="289" w:firstLine="420"/>
      </w:pPr>
      <w:r>
        <w:t>机器人比赛场地环境为冷光源、低照度、无磁场干扰。但由</w:t>
      </w:r>
      <w:r>
        <w:rPr>
          <w:spacing w:val="-7"/>
        </w:rPr>
        <w:t>于一般赛场环境的不确定因素较多，例如，场地表面可能有纹路</w:t>
      </w:r>
      <w:r>
        <w:rPr>
          <w:spacing w:val="-13"/>
          <w:w w:val="95"/>
        </w:rPr>
        <w:t xml:space="preserve">和不平整，光照条件有变化等等。参赛队在设计机器人时应考虑 </w:t>
      </w:r>
      <w:r>
        <w:rPr>
          <w:spacing w:val="-13"/>
        </w:rPr>
        <w:t>各种应对措施。</w:t>
      </w:r>
    </w:p>
    <w:p w:rsidR="00905A8E" w:rsidRDefault="00172C53">
      <w:pPr>
        <w:pStyle w:val="a4"/>
        <w:numPr>
          <w:ilvl w:val="0"/>
          <w:numId w:val="1"/>
        </w:numPr>
        <w:tabs>
          <w:tab w:val="left" w:pos="591"/>
          <w:tab w:val="left" w:pos="592"/>
        </w:tabs>
        <w:spacing w:before="181"/>
        <w:ind w:hanging="480"/>
        <w:rPr>
          <w:rFonts w:ascii="黑体" w:eastAsia="黑体"/>
          <w:sz w:val="32"/>
        </w:rPr>
      </w:pPr>
      <w:r>
        <w:rPr>
          <w:rFonts w:ascii="黑体" w:eastAsia="黑体" w:hint="eastAsia"/>
          <w:sz w:val="32"/>
        </w:rPr>
        <w:t>竞赛场地</w:t>
      </w:r>
    </w:p>
    <w:p w:rsidR="00905A8E" w:rsidRDefault="00172C53">
      <w:pPr>
        <w:pStyle w:val="a3"/>
        <w:spacing w:before="6"/>
        <w:rPr>
          <w:rFonts w:ascii="黑体"/>
          <w:sz w:val="15"/>
        </w:rPr>
      </w:pPr>
      <w:r>
        <w:rPr>
          <w:noProof/>
          <w:lang w:val="en-US" w:bidi="ar-SA"/>
        </w:rPr>
        <w:drawing>
          <wp:anchor distT="0" distB="0" distL="0" distR="0" simplePos="0" relativeHeight="251654656" behindDoc="0" locked="0" layoutInCell="1" allowOverlap="1">
            <wp:simplePos x="0" y="0"/>
            <wp:positionH relativeFrom="page">
              <wp:posOffset>1574165</wp:posOffset>
            </wp:positionH>
            <wp:positionV relativeFrom="paragraph">
              <wp:posOffset>150495</wp:posOffset>
            </wp:positionV>
            <wp:extent cx="4417060" cy="241173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4416911" cy="2411444"/>
                    </a:xfrm>
                    <a:prstGeom prst="rect">
                      <a:avLst/>
                    </a:prstGeom>
                  </pic:spPr>
                </pic:pic>
              </a:graphicData>
            </a:graphic>
          </wp:anchor>
        </w:drawing>
      </w:r>
    </w:p>
    <w:p w:rsidR="00905A8E" w:rsidRDefault="00172C53">
      <w:pPr>
        <w:pStyle w:val="a3"/>
        <w:spacing w:before="205"/>
        <w:ind w:left="2732"/>
      </w:pPr>
      <w:r>
        <w:t>图 1 竞赛场地三维示意图</w:t>
      </w:r>
    </w:p>
    <w:p w:rsidR="00905A8E" w:rsidRDefault="00172C53">
      <w:pPr>
        <w:pStyle w:val="a3"/>
        <w:spacing w:before="214" w:line="364" w:lineRule="auto"/>
        <w:ind w:left="111" w:right="173" w:firstLine="640"/>
      </w:pPr>
      <w:r>
        <w:rPr>
          <w:spacing w:val="-6"/>
        </w:rPr>
        <w:t xml:space="preserve">场地地膜尺寸为 </w:t>
      </w:r>
      <w:r>
        <w:t>220cm*120cm</w:t>
      </w:r>
      <w:r>
        <w:rPr>
          <w:spacing w:val="-13"/>
        </w:rPr>
        <w:t xml:space="preserve">，材质为 </w:t>
      </w:r>
      <w:r>
        <w:t>PU</w:t>
      </w:r>
      <w:r>
        <w:rPr>
          <w:spacing w:val="-6"/>
        </w:rPr>
        <w:t xml:space="preserve"> 布或喷绘布。黑</w:t>
      </w:r>
      <w:r>
        <w:rPr>
          <w:spacing w:val="-16"/>
        </w:rPr>
        <w:t xml:space="preserve">色引导线宽度为 </w:t>
      </w:r>
      <w:r>
        <w:rPr>
          <w:spacing w:val="-5"/>
        </w:rPr>
        <w:t>2cm-3cm</w:t>
      </w:r>
      <w:r>
        <w:rPr>
          <w:spacing w:val="-2"/>
        </w:rPr>
        <w:t xml:space="preserve">，黑色引导线末端标有任务模型摆放的位置(模型区)，位置用细线标出。但任务模型位置不是绝对的， </w:t>
      </w:r>
      <w:r>
        <w:rPr>
          <w:spacing w:val="-17"/>
        </w:rPr>
        <w:t xml:space="preserve">模型位置、方向是可以变化的。场地有一个尺寸为 </w:t>
      </w:r>
      <w:r>
        <w:t>30cm*30cm</w:t>
      </w:r>
      <w:r>
        <w:rPr>
          <w:spacing w:val="-42"/>
        </w:rPr>
        <w:t xml:space="preserve"> 基地，机器人可以多次自主往返基地。</w:t>
      </w:r>
    </w:p>
    <w:p w:rsidR="00905A8E" w:rsidRDefault="00172C53">
      <w:pPr>
        <w:pStyle w:val="a4"/>
        <w:numPr>
          <w:ilvl w:val="0"/>
          <w:numId w:val="1"/>
        </w:numPr>
        <w:tabs>
          <w:tab w:val="left" w:pos="591"/>
          <w:tab w:val="left" w:pos="592"/>
        </w:tabs>
        <w:spacing w:before="28"/>
        <w:ind w:hanging="480"/>
        <w:rPr>
          <w:rFonts w:ascii="黑体" w:eastAsia="黑体"/>
          <w:sz w:val="32"/>
        </w:rPr>
      </w:pPr>
      <w:r>
        <w:rPr>
          <w:rFonts w:ascii="黑体" w:eastAsia="黑体" w:hint="eastAsia"/>
          <w:sz w:val="32"/>
        </w:rPr>
        <w:t>竞赛器材</w:t>
      </w:r>
    </w:p>
    <w:p w:rsidR="00905A8E" w:rsidRDefault="00172C53">
      <w:pPr>
        <w:pStyle w:val="a4"/>
        <w:numPr>
          <w:ilvl w:val="1"/>
          <w:numId w:val="1"/>
        </w:numPr>
        <w:tabs>
          <w:tab w:val="left" w:pos="671"/>
        </w:tabs>
        <w:spacing w:before="140"/>
        <w:ind w:left="670" w:hanging="559"/>
        <w:rPr>
          <w:rFonts w:ascii="楷体" w:eastAsia="楷体"/>
          <w:sz w:val="32"/>
        </w:rPr>
      </w:pPr>
      <w:r>
        <w:rPr>
          <w:rFonts w:ascii="楷体" w:eastAsia="楷体" w:hint="eastAsia"/>
          <w:sz w:val="32"/>
        </w:rPr>
        <w:t>机器人尺寸</w:t>
      </w:r>
    </w:p>
    <w:p w:rsidR="00905A8E" w:rsidRDefault="00172C53">
      <w:pPr>
        <w:pStyle w:val="a3"/>
        <w:spacing w:before="166"/>
        <w:ind w:left="751"/>
      </w:pPr>
      <w:r>
        <w:t>每次从基地出发前， 机器人的垂直投影不可超出基地</w:t>
      </w:r>
    </w:p>
    <w:p w:rsidR="00905A8E" w:rsidRDefault="00905A8E">
      <w:p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905A8E">
      <w:pPr>
        <w:pStyle w:val="a3"/>
        <w:spacing w:before="5"/>
        <w:rPr>
          <w:sz w:val="14"/>
        </w:rPr>
      </w:pPr>
    </w:p>
    <w:p w:rsidR="00905A8E" w:rsidRDefault="00172C53">
      <w:pPr>
        <w:pStyle w:val="a3"/>
        <w:spacing w:before="54" w:line="364" w:lineRule="auto"/>
        <w:ind w:left="111" w:right="173"/>
      </w:pPr>
      <w:r>
        <w:rPr>
          <w:spacing w:val="5"/>
          <w:w w:val="99"/>
        </w:rPr>
        <w:t>（</w:t>
      </w:r>
      <w:r>
        <w:rPr>
          <w:spacing w:val="1"/>
          <w:w w:val="99"/>
        </w:rPr>
        <w:t>30</w:t>
      </w:r>
      <w:r>
        <w:rPr>
          <w:spacing w:val="-2"/>
          <w:w w:val="99"/>
        </w:rPr>
        <w:t>c</w:t>
      </w:r>
      <w:r>
        <w:rPr>
          <w:spacing w:val="1"/>
          <w:w w:val="99"/>
        </w:rPr>
        <w:t>m*3</w:t>
      </w:r>
      <w:r>
        <w:rPr>
          <w:spacing w:val="-2"/>
          <w:w w:val="99"/>
        </w:rPr>
        <w:t>0</w:t>
      </w:r>
      <w:r>
        <w:rPr>
          <w:spacing w:val="1"/>
          <w:w w:val="99"/>
        </w:rPr>
        <w:t>c</w:t>
      </w:r>
      <w:r>
        <w:rPr>
          <w:spacing w:val="6"/>
          <w:w w:val="99"/>
        </w:rPr>
        <w:t>m</w:t>
      </w:r>
      <w:r>
        <w:rPr>
          <w:spacing w:val="-154"/>
          <w:w w:val="99"/>
        </w:rPr>
        <w:t>）</w:t>
      </w:r>
      <w:r>
        <w:rPr>
          <w:spacing w:val="4"/>
          <w:w w:val="99"/>
        </w:rPr>
        <w:t>，高度不得超过</w:t>
      </w:r>
      <w:r>
        <w:rPr>
          <w:spacing w:val="-74"/>
        </w:rPr>
        <w:t xml:space="preserve"> </w:t>
      </w:r>
      <w:r>
        <w:rPr>
          <w:spacing w:val="1"/>
          <w:w w:val="99"/>
        </w:rPr>
        <w:t>3</w:t>
      </w:r>
      <w:r>
        <w:rPr>
          <w:spacing w:val="-2"/>
          <w:w w:val="99"/>
        </w:rPr>
        <w:t>0</w:t>
      </w:r>
      <w:r>
        <w:rPr>
          <w:spacing w:val="1"/>
          <w:w w:val="99"/>
        </w:rPr>
        <w:t>c</w:t>
      </w:r>
      <w:r>
        <w:rPr>
          <w:spacing w:val="6"/>
          <w:w w:val="99"/>
        </w:rPr>
        <w:t>m</w:t>
      </w:r>
      <w:r>
        <w:rPr>
          <w:spacing w:val="4"/>
          <w:w w:val="99"/>
        </w:rPr>
        <w:t>；离开基地后，机器人的机</w:t>
      </w:r>
      <w:r>
        <w:rPr>
          <w:spacing w:val="4"/>
        </w:rPr>
        <w:t>构可以自由伸展；机器人完全离开基地后，才可以去完成任务。</w:t>
      </w:r>
    </w:p>
    <w:p w:rsidR="00905A8E" w:rsidRDefault="00172C53">
      <w:pPr>
        <w:pStyle w:val="a4"/>
        <w:numPr>
          <w:ilvl w:val="1"/>
          <w:numId w:val="1"/>
        </w:numPr>
        <w:tabs>
          <w:tab w:val="left" w:pos="752"/>
        </w:tabs>
        <w:spacing w:before="26"/>
        <w:ind w:left="752"/>
        <w:rPr>
          <w:rFonts w:ascii="楷体" w:eastAsia="楷体"/>
          <w:sz w:val="32"/>
        </w:rPr>
      </w:pPr>
      <w:r>
        <w:rPr>
          <w:rFonts w:ascii="楷体" w:eastAsia="楷体" w:hint="eastAsia"/>
          <w:sz w:val="32"/>
        </w:rPr>
        <w:t>机器人控制器</w:t>
      </w:r>
    </w:p>
    <w:p w:rsidR="00905A8E" w:rsidRDefault="00172C53">
      <w:pPr>
        <w:pStyle w:val="a3"/>
        <w:spacing w:before="166" w:line="364" w:lineRule="auto"/>
        <w:ind w:left="111" w:right="289" w:firstLine="480"/>
      </w:pPr>
      <w:r>
        <w:t>单轮比赛中，不允许更换控制器。每台机器人只允许使用一个控制器。</w:t>
      </w:r>
    </w:p>
    <w:p w:rsidR="00905A8E" w:rsidRDefault="00172C53">
      <w:pPr>
        <w:pStyle w:val="a4"/>
        <w:numPr>
          <w:ilvl w:val="1"/>
          <w:numId w:val="1"/>
        </w:numPr>
        <w:tabs>
          <w:tab w:val="left" w:pos="752"/>
        </w:tabs>
        <w:spacing w:before="25"/>
        <w:ind w:left="752"/>
        <w:rPr>
          <w:rFonts w:ascii="楷体" w:eastAsia="楷体"/>
          <w:sz w:val="32"/>
        </w:rPr>
      </w:pPr>
      <w:r>
        <w:rPr>
          <w:rFonts w:ascii="楷体" w:eastAsia="楷体" w:hint="eastAsia"/>
          <w:sz w:val="32"/>
        </w:rPr>
        <w:t>机器人执行器</w:t>
      </w:r>
    </w:p>
    <w:p w:rsidR="00905A8E" w:rsidRDefault="00172C53">
      <w:pPr>
        <w:pStyle w:val="a3"/>
        <w:spacing w:before="166" w:line="364" w:lineRule="auto"/>
        <w:ind w:left="111" w:right="334" w:firstLine="480"/>
      </w:pPr>
      <w:r>
        <w:rPr>
          <w:spacing w:val="-6"/>
        </w:rPr>
        <w:t xml:space="preserve">每台机器人只允许使用共计不超过 </w:t>
      </w:r>
      <w:r>
        <w:t>4</w:t>
      </w:r>
      <w:r>
        <w:rPr>
          <w:spacing w:val="-21"/>
        </w:rPr>
        <w:t xml:space="preserve"> 个电机</w:t>
      </w:r>
      <w:r>
        <w:t>（不允许使用数字舵机</w:t>
      </w:r>
      <w:r>
        <w:rPr>
          <w:spacing w:val="-159"/>
        </w:rPr>
        <w:t>）</w:t>
      </w:r>
      <w:r>
        <w:t>。</w:t>
      </w:r>
    </w:p>
    <w:p w:rsidR="00905A8E" w:rsidRDefault="00172C53">
      <w:pPr>
        <w:pStyle w:val="a4"/>
        <w:numPr>
          <w:ilvl w:val="1"/>
          <w:numId w:val="1"/>
        </w:numPr>
        <w:tabs>
          <w:tab w:val="left" w:pos="671"/>
        </w:tabs>
        <w:spacing w:before="26"/>
        <w:ind w:left="670" w:hanging="559"/>
        <w:rPr>
          <w:rFonts w:ascii="楷体" w:eastAsia="楷体"/>
          <w:sz w:val="32"/>
        </w:rPr>
      </w:pPr>
      <w:r>
        <w:rPr>
          <w:rFonts w:ascii="楷体" w:eastAsia="楷体" w:hint="eastAsia"/>
          <w:sz w:val="32"/>
        </w:rPr>
        <w:t>机器人传感器</w:t>
      </w:r>
    </w:p>
    <w:p w:rsidR="00905A8E" w:rsidRDefault="00172C53">
      <w:pPr>
        <w:pStyle w:val="a3"/>
        <w:spacing w:before="166" w:line="364" w:lineRule="auto"/>
        <w:ind w:left="111" w:right="291" w:firstLine="640"/>
      </w:pPr>
      <w:r>
        <w:rPr>
          <w:spacing w:val="-6"/>
          <w:w w:val="95"/>
        </w:rPr>
        <w:t xml:space="preserve">每台机器人允许使用的传感器种类和数量不限，但不得使用 </w:t>
      </w:r>
      <w:r>
        <w:rPr>
          <w:spacing w:val="-6"/>
        </w:rPr>
        <w:t>多个相同或者不同传感器探头做成的集成传感器。</w:t>
      </w:r>
    </w:p>
    <w:p w:rsidR="00905A8E" w:rsidRDefault="00172C53">
      <w:pPr>
        <w:pStyle w:val="a4"/>
        <w:numPr>
          <w:ilvl w:val="1"/>
          <w:numId w:val="1"/>
        </w:numPr>
        <w:tabs>
          <w:tab w:val="left" w:pos="671"/>
        </w:tabs>
        <w:spacing w:before="25"/>
        <w:ind w:left="670" w:hanging="559"/>
        <w:rPr>
          <w:rFonts w:ascii="楷体" w:eastAsia="楷体"/>
          <w:sz w:val="32"/>
        </w:rPr>
      </w:pPr>
      <w:r>
        <w:rPr>
          <w:rFonts w:ascii="楷体" w:eastAsia="楷体" w:hint="eastAsia"/>
          <w:sz w:val="32"/>
        </w:rPr>
        <w:t>机器人机构</w:t>
      </w:r>
    </w:p>
    <w:p w:rsidR="00905A8E" w:rsidRDefault="00172C53">
      <w:pPr>
        <w:pStyle w:val="a3"/>
        <w:spacing w:before="166" w:line="364" w:lineRule="auto"/>
        <w:ind w:left="111" w:right="290" w:firstLine="640"/>
      </w:pPr>
      <w:r>
        <w:rPr>
          <w:spacing w:val="-8"/>
        </w:rPr>
        <w:t>机器人必须使用塑料材质的拼插式结构，不得使用扎带、螺</w:t>
      </w:r>
      <w:r>
        <w:t>钉、铆钉、胶水、胶带等辅助连接材料。</w:t>
      </w:r>
    </w:p>
    <w:p w:rsidR="00905A8E" w:rsidRDefault="00172C53">
      <w:pPr>
        <w:pStyle w:val="a4"/>
        <w:numPr>
          <w:ilvl w:val="0"/>
          <w:numId w:val="1"/>
        </w:numPr>
        <w:tabs>
          <w:tab w:val="left" w:pos="591"/>
          <w:tab w:val="left" w:pos="592"/>
        </w:tabs>
        <w:spacing w:before="26"/>
        <w:ind w:hanging="480"/>
        <w:rPr>
          <w:rFonts w:ascii="黑体" w:eastAsia="黑体"/>
          <w:sz w:val="32"/>
        </w:rPr>
      </w:pPr>
      <w:r>
        <w:rPr>
          <w:rFonts w:ascii="黑体" w:eastAsia="黑体" w:hint="eastAsia"/>
          <w:sz w:val="32"/>
        </w:rPr>
        <w:t>机器人电源</w:t>
      </w:r>
    </w:p>
    <w:p w:rsidR="00905A8E" w:rsidRDefault="00172C53">
      <w:pPr>
        <w:pStyle w:val="a3"/>
        <w:spacing w:before="166" w:line="364" w:lineRule="auto"/>
        <w:ind w:left="111" w:right="289" w:firstLine="640"/>
      </w:pPr>
      <w:r>
        <w:rPr>
          <w:spacing w:val="-8"/>
        </w:rPr>
        <w:t>每台机器人必须自带独立电池，不得连接外部电源，电池电</w:t>
      </w:r>
      <w:r>
        <w:rPr>
          <w:spacing w:val="-20"/>
        </w:rPr>
        <w:t xml:space="preserve">压不得高于 </w:t>
      </w:r>
      <w:r>
        <w:t>9V，不得使用升压、降压、稳压等电路。</w:t>
      </w:r>
    </w:p>
    <w:p w:rsidR="00905A8E" w:rsidRDefault="00172C53">
      <w:pPr>
        <w:pStyle w:val="a4"/>
        <w:numPr>
          <w:ilvl w:val="0"/>
          <w:numId w:val="1"/>
        </w:numPr>
        <w:tabs>
          <w:tab w:val="left" w:pos="751"/>
          <w:tab w:val="left" w:pos="752"/>
        </w:tabs>
        <w:spacing w:before="26"/>
        <w:ind w:left="752" w:hanging="641"/>
        <w:rPr>
          <w:rFonts w:ascii="黑体" w:eastAsia="黑体"/>
          <w:sz w:val="32"/>
        </w:rPr>
      </w:pPr>
      <w:r>
        <w:rPr>
          <w:rFonts w:ascii="黑体" w:eastAsia="黑体" w:hint="eastAsia"/>
          <w:sz w:val="32"/>
        </w:rPr>
        <w:t>竞赛任务及得分</w:t>
      </w:r>
    </w:p>
    <w:p w:rsidR="00905A8E" w:rsidRDefault="00172C53">
      <w:pPr>
        <w:pStyle w:val="1"/>
        <w:spacing w:line="324" w:lineRule="auto"/>
        <w:ind w:right="288" w:firstLine="480"/>
      </w:pPr>
      <w:r>
        <w:rPr>
          <w:sz w:val="32"/>
        </w:rPr>
        <w:t>比赛任务分</w:t>
      </w:r>
      <w:r>
        <w:rPr>
          <w:spacing w:val="-7"/>
        </w:rPr>
        <w:t>预设任务和附加任务两部分组成。预设任务</w:t>
      </w:r>
      <w:r>
        <w:rPr>
          <w:spacing w:val="-13"/>
        </w:rPr>
        <w:t>的内容在本规则中公布，但其模型位置、方向是可以变化</w:t>
      </w:r>
    </w:p>
    <w:p w:rsidR="00905A8E" w:rsidRDefault="00905A8E">
      <w:pPr>
        <w:spacing w:line="324" w:lineRule="auto"/>
        <w:sectPr w:rsidR="00905A8E">
          <w:pgSz w:w="11910" w:h="16840"/>
          <w:pgMar w:top="1580" w:right="1240" w:bottom="280" w:left="1420" w:header="720" w:footer="720" w:gutter="0"/>
          <w:cols w:space="720"/>
        </w:sectPr>
      </w:pPr>
    </w:p>
    <w:p w:rsidR="00905A8E" w:rsidRDefault="00905A8E">
      <w:pPr>
        <w:pStyle w:val="a3"/>
        <w:rPr>
          <w:sz w:val="20"/>
        </w:rPr>
      </w:pPr>
    </w:p>
    <w:p w:rsidR="00905A8E" w:rsidRDefault="00172C53">
      <w:pPr>
        <w:spacing w:before="210" w:line="324" w:lineRule="auto"/>
        <w:ind w:left="111" w:right="132"/>
        <w:rPr>
          <w:sz w:val="36"/>
        </w:rPr>
      </w:pPr>
      <w:r>
        <w:rPr>
          <w:sz w:val="36"/>
        </w:rPr>
        <w:t>的，在赛前准备时公布。附加任务只在赛前准备时公布， 参赛队员应根据现场设计机器人结构及程序。</w:t>
      </w:r>
    </w:p>
    <w:p w:rsidR="00905A8E" w:rsidRDefault="00172C53">
      <w:pPr>
        <w:pStyle w:val="a3"/>
        <w:spacing w:before="31"/>
        <w:ind w:left="591"/>
      </w:pPr>
      <w:r>
        <w:rPr>
          <w:spacing w:val="-9"/>
        </w:rPr>
        <w:t xml:space="preserve">预设任务：小学共有 </w:t>
      </w:r>
      <w:r>
        <w:t>6</w:t>
      </w:r>
      <w:r>
        <w:rPr>
          <w:spacing w:val="-22"/>
        </w:rPr>
        <w:t xml:space="preserve"> 个，</w:t>
      </w:r>
      <w:r w:rsidR="00CF0466">
        <w:rPr>
          <w:spacing w:val="-22"/>
        </w:rPr>
        <w:t>中学</w:t>
      </w:r>
      <w:r>
        <w:rPr>
          <w:spacing w:val="-22"/>
        </w:rPr>
        <w:t xml:space="preserve">共有 </w:t>
      </w:r>
      <w:r>
        <w:t>6</w:t>
      </w:r>
      <w:r>
        <w:rPr>
          <w:spacing w:val="-28"/>
        </w:rPr>
        <w:t xml:space="preserve"> 个。</w:t>
      </w:r>
    </w:p>
    <w:p w:rsidR="00905A8E" w:rsidRDefault="00172C53">
      <w:pPr>
        <w:pStyle w:val="a3"/>
        <w:spacing w:before="214"/>
        <w:ind w:left="591"/>
      </w:pPr>
      <w:r>
        <w:rPr>
          <w:spacing w:val="-9"/>
        </w:rPr>
        <w:t xml:space="preserve">附加任务：小学共有 </w:t>
      </w:r>
      <w:r>
        <w:t>1</w:t>
      </w:r>
      <w:r>
        <w:rPr>
          <w:spacing w:val="-22"/>
        </w:rPr>
        <w:t xml:space="preserve"> 个，</w:t>
      </w:r>
      <w:r w:rsidR="00CF0466">
        <w:rPr>
          <w:spacing w:val="-22"/>
        </w:rPr>
        <w:t>中学</w:t>
      </w:r>
      <w:r>
        <w:rPr>
          <w:spacing w:val="-22"/>
        </w:rPr>
        <w:t xml:space="preserve">共有 </w:t>
      </w:r>
      <w:r>
        <w:t>2</w:t>
      </w:r>
      <w:r>
        <w:rPr>
          <w:spacing w:val="-28"/>
        </w:rPr>
        <w:t xml:space="preserve"> 个。</w:t>
      </w:r>
    </w:p>
    <w:p w:rsidR="00905A8E" w:rsidRDefault="00172C53">
      <w:pPr>
        <w:pStyle w:val="a3"/>
        <w:spacing w:before="214" w:line="364" w:lineRule="auto"/>
        <w:ind w:left="111" w:right="289" w:firstLine="480"/>
      </w:pPr>
      <w:r>
        <w:t>以下描述的预设任务只是对生活中的某些情景的模拟，切勿将它们与真实生活相比。</w:t>
      </w:r>
    </w:p>
    <w:p w:rsidR="00905A8E" w:rsidRDefault="00172C53">
      <w:pPr>
        <w:pStyle w:val="a4"/>
        <w:numPr>
          <w:ilvl w:val="1"/>
          <w:numId w:val="1"/>
        </w:numPr>
        <w:tabs>
          <w:tab w:val="left" w:pos="832"/>
        </w:tabs>
        <w:spacing w:before="26"/>
        <w:ind w:left="831" w:hanging="720"/>
        <w:rPr>
          <w:rFonts w:ascii="楷体" w:eastAsia="楷体"/>
          <w:sz w:val="32"/>
        </w:rPr>
      </w:pPr>
      <w:r>
        <w:rPr>
          <w:rFonts w:ascii="楷体" w:eastAsia="楷体" w:hint="eastAsia"/>
          <w:sz w:val="32"/>
        </w:rPr>
        <w:t>采摘葡萄</w:t>
      </w:r>
    </w:p>
    <w:p w:rsidR="00905A8E" w:rsidRDefault="00172C53">
      <w:pPr>
        <w:pStyle w:val="a4"/>
        <w:numPr>
          <w:ilvl w:val="2"/>
          <w:numId w:val="1"/>
        </w:numPr>
        <w:tabs>
          <w:tab w:val="left" w:pos="1156"/>
        </w:tabs>
        <w:spacing w:before="139" w:line="292" w:lineRule="auto"/>
        <w:ind w:right="291" w:firstLine="0"/>
        <w:rPr>
          <w:sz w:val="32"/>
        </w:rPr>
      </w:pPr>
      <w:r>
        <w:rPr>
          <w:spacing w:val="4"/>
          <w:w w:val="95"/>
          <w:sz w:val="32"/>
        </w:rPr>
        <w:t xml:space="preserve">葡萄架模型固定在场地上，彩瓶在磁铁上，葡萄收集筐 </w:t>
      </w:r>
      <w:r>
        <w:rPr>
          <w:spacing w:val="-8"/>
          <w:sz w:val="32"/>
        </w:rPr>
        <w:t xml:space="preserve">位于模型的一侧，如图 </w:t>
      </w:r>
      <w:r>
        <w:rPr>
          <w:sz w:val="32"/>
        </w:rPr>
        <w:t>2</w:t>
      </w:r>
      <w:r>
        <w:rPr>
          <w:spacing w:val="-21"/>
          <w:sz w:val="32"/>
        </w:rPr>
        <w:t xml:space="preserve"> 所示。</w:t>
      </w:r>
    </w:p>
    <w:p w:rsidR="00905A8E" w:rsidRDefault="00EB3E07">
      <w:pPr>
        <w:pStyle w:val="a4"/>
        <w:numPr>
          <w:ilvl w:val="2"/>
          <w:numId w:val="1"/>
        </w:numPr>
        <w:tabs>
          <w:tab w:val="left" w:pos="1232"/>
        </w:tabs>
        <w:spacing w:before="75" w:line="364" w:lineRule="auto"/>
        <w:ind w:right="290" w:firstLine="0"/>
        <w:rPr>
          <w:sz w:val="32"/>
        </w:rPr>
      </w:pPr>
      <w:r w:rsidRPr="00EB3E07">
        <w:pict>
          <v:group id="组合 2" o:spid="_x0000_s1061" style="position:absolute;left:0;text-align:left;margin-left:98.15pt;margin-top:64.05pt;width:399pt;height:273.3pt;z-index:-251658752;mso-position-horizontal-relative:page" coordorigin="1963,1281" coordsize="7980,5466203" o:gfxdata="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6" type="#_x0000_t75" alt="" style="position:absolute;left:1963;top:1281;width:7980;height:5466" o:gfxdata="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euR+/&#10;AAAA2wAAAA8AAAAAAAAAAQAgAAAAIgAAAGRycy9kb3ducmV2LnhtbFBLAQIUABQAAAAIAIdO4kAz&#10;LwWeOwAAADkAAAAQAAAAAAAAAAEAIAAAAA4BAABkcnMvc2hhcGV4bWwueG1sUEsFBgAAAAAGAAYA&#10;WwEAALgDAAAAAA==&#10;">
              <v:imagedata r:id="rId9" o:title=""/>
            </v:shape>
            <v:shape id="任意多边形 4" o:spid="_x0000_s1070" style="position:absolute;left:2884;top:2873;width:2556;height:480" coordsize="2556,480" o:spt="100" o:gfxdata="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za0L4A&#10;AADbAAAADwAAAAAAAAABACAAAAAiAAAAZHJzL2Rvd25yZXYueG1sUEsBAhQAFAAAAAgAh07iQDMv&#10;BZ47AAAAOQAAABAAAAAAAAAAAQAgAAAADQEAAGRycy9zaGFwZXhtbC54bWxQSwUGAAAAAAYABgBb&#10;AQAAtwMAAAAA&#10;" adj="0,,0" path="m1843,103r-780,l2556,,1843,103xm1063,480l,480,,29r1063,l1063,103r780,l1063,216r,264xe" fillcolor="black" stroked="f">
              <v:fill opacity="52428f"/>
              <v:stroke joinstyle="round"/>
              <v:formulas/>
              <v:path o:connecttype="segments"/>
            </v:shape>
            <v:shape id="任意多边形 5" o:spid="_x0000_s1069" style="position:absolute;left:2876;top:2862;width:2624;height:499" coordsize="2624,499" o:spt="100" o:gfxdata="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wDNHugAAANsA&#10;AAAPAAAAAAAAAAEAIAAAACIAAABkcnMvZG93bnJldi54bWxQSwECFAAUAAAACACHTuJAMy8FnjsA&#10;AAA5AAAAEAAAAAAAAAABACAAAAAJAQAAZHJzL3NoYXBleG1sLnhtbFBLBQYAAAAABgAGAFsBAACz&#10;AwAAAAA=&#10;" adj="0,,0" path="m1181,114r-101,l1080,106,2622,r1,4l2562,4,2363,33,1181,114xm2363,33l2562,4r2,15l2363,33xm1065,490r,-269l2363,33,2564,19,2562,4r61,l2623,10,1124,227r-44,l1073,235r7,l1080,483r-8,l1065,490xm1080,498l,498,,32r1080,l1080,39,15,39,7,47r8,l15,483r-8,l15,490r1065,l1080,498xm15,47r-8,l15,39r,8xm1065,47l15,47r,-8l1065,39r,8xm1065,122r,-83l1072,47r8,l1080,106r-9,1l1080,114r101,l1065,122xm1080,47r-8,l1065,39r15,l1080,47xm1080,114r-9,-7l1080,106r,8xm1073,235r7,-8l1080,234r-7,1xm1080,234r,-7l1124,227r-44,7xm1080,235r-7,l1080,234r,1xm15,490l7,483r8,l15,490xm1065,490l15,490r,-7l1065,483r,7xm1080,490r-15,l1072,483r8,l1080,490xe" fillcolor="black" stroked="f">
              <v:stroke joinstyle="round"/>
              <v:formulas/>
              <v:path o:connecttype="segments"/>
            </v:shape>
            <v:shape id="任意多边形 6" o:spid="_x0000_s1068" style="position:absolute;left:6424;top:2448;width:2244;height:840" coordsize="2244,840" o:spt="100" o:gfxdata="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bUy7ugAAANsA&#10;AAAPAAAAAAAAAAEAIAAAACIAAABkcnMvZG93bnJldi54bWxQSwECFAAUAAAACACHTuJAMy8FnjsA&#10;AAA5AAAAEAAAAAAAAAABACAAAAAJAQAAZHJzL3NoYXBleG1sLnhtbFBLBQYAAAAABgAGAFsBAACz&#10;AwAAAAA=&#10;" adj="0,,0" path="m,840l1178,264,1178,,2244,r,377l1178,377,,840xm2244,452r-1066,l1178,377r1066,l2244,452xe" fillcolor="black" stroked="f">
              <v:fill opacity="52428f"/>
              <v:stroke joinstyle="round"/>
              <v:formulas/>
              <v:path o:connecttype="segments"/>
            </v:shape>
            <v:shape id="任意多边形 7" o:spid="_x0000_s1067" style="position:absolute;left:6367;top:2440;width:2310;height:877" coordsize="2310,877" o:spt="100" o:gfxdata="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bmwi5AAAA2wAA&#10;AA8AAAAAAAAAAQAgAAAAIgAAAGRycy9kb3ducmV2LnhtbFBLAQIUABQAAAAIAIdO4kAzLwWeOwAA&#10;ADkAAAAQAAAAAAAAAAEAIAAAAAgBAABkcnMvc2hhcGV4bWwueG1sUEsFBgAAAAAGAAYAWwEAALID&#10;AAAAAA==&#10;" adj="0,,0" path="m1230,266l1230,,2310,r,7l1245,7r-8,8l1245,15r,249l1234,264r-4,2xm1245,15r-8,l1245,7r,8xm2295,15r-1050,l1245,7r1050,l2295,15xm2295,458r,-451l2302,15r8,l2310,451r-8,l2295,458xm2310,15r-8,l2295,7r15,l2310,15xm1230,270r,-4l1234,264r-4,6xm1245,270r-15,l1234,264r11,l1245,270xm4,876l,867,1230,266r,4l1245,270r,5l229,772,54,840r6,14l60,854,4,876xm60,854r,l229,772,1245,372r,11l1230,383r,11l60,854xm1230,394r,-11l1240,390r-10,4xm2310,466r-1080,l1230,394r10,-4l1230,383r15,l1245,451r-8,l1245,458r1065,l2310,466xm1245,458r-8,-7l1245,451r,7xm2295,458r-1050,l1245,451r1050,l2295,458xm2310,458r-15,l2302,451r8,l2310,458xm60,854l54,840,229,772,60,854xe" fillcolor="black" stroked="f">
              <v:stroke joinstyle="round"/>
              <v:formulas/>
              <v:path o:connecttype="segments"/>
            </v:shape>
            <v:shape id="任意多边形 8" o:spid="_x0000_s1066" style="position:absolute;left:3520;top:4433;width:2360;height:1491" coordsize="2360,1491" o:spt="100" o:gfxdata="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e68AAAA&#10;2wAAAA8AAAAAAAAAAQAgAAAAIgAAAGRycy9kb3ducmV2LnhtbFBLAQIUABQAAAAIAIdO4kAzLwWe&#10;OwAAADkAAAAQAAAAAAAAAAEAIAAAAAsBAABkcnMvc2hhcGV4bWwueG1sUEsFBgAAAAAGAAYAWwEA&#10;ALUDAAAAAA==&#10;" adj="0,,0" path="m1178,1039r-353,l2359,,1178,1039xm1416,1491l,1491,,1039r1416,l1416,1491xe" fillcolor="black" stroked="f">
              <v:fill opacity="52428f"/>
              <v:stroke joinstyle="round"/>
              <v:formulas/>
              <v:path o:connecttype="segments"/>
            </v:shape>
            <v:shape id="任意多边形 9" o:spid="_x0000_s1065" style="position:absolute;left:3512;top:4394;width:2418;height:1537" coordsize="2418,1537" o:spt="100" o:gfxdata="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Ndy+/&#10;AAAA2wAAAA8AAAAAAAAAAQAgAAAAIgAAAGRycy9kb3ducmV2LnhtbFBLAQIUABQAAAAIAIdO4kAz&#10;LwWeOwAAADkAAAAQAAAAAAAAAAEAIAAAAA4BAABkcnMvc2hhcGV4bWwueG1sUEsFBgAAAAAGAAYA&#10;WwEAALgDAAAAAA==&#10;" adj="0,,0" path="m1416,1085r-249,l2273,112r98,-67l2362,34r,l2412,r5,5l1207,1070r-20,l1192,1083r224,l1416,1085xm829,1071l2362,34r,l2273,112,857,1070r-24,l829,1071xm2273,112r89,-78l2371,45r-98,67xm1431,1536l,1536,,1070r831,l829,1071r27,l846,1077r-831,l7,1085r8,l15,1521r-8,l15,1528r1416,l1431,1536xm856,1071r-27,l833,1070r24,l856,1071xm1192,1083r-5,-13l1207,1070r-15,13xm1416,1083r-224,l1207,1070r224,l1431,1077r-15,l1416,1083xm15,1085r-8,l15,1077r,8xm835,1085r-820,l15,1077r831,l835,1085xm1416,1528r,-451l1423,1085r8,l1431,1521r-8,l1416,1528xm1431,1085r-8,l1416,1077r15,l1431,1085xm15,1528r-8,-7l15,1521r,7xm1416,1528r-1401,l15,1521r1401,l1416,1528xm1431,1528r-15,l1423,1521r8,l1431,1528xe" fillcolor="black" stroked="f">
              <v:stroke joinstyle="round"/>
              <v:formulas/>
              <v:path o:connecttype="segments"/>
            </v:shape>
            <v:shapetype id="_x0000_t202" coordsize="21600,21600" o:spt="202" path="m,l,21600r21600,l21600,xe">
              <v:stroke joinstyle="miter"/>
              <v:path gradientshapeok="t" o:connecttype="rect"/>
            </v:shapetype>
            <v:shape id="文本框 10" o:spid="_x0000_s1064" type="#_x0000_t202" style="position:absolute;left:7924;top:2540;width:438;height:272"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彩瓶</w:t>
                    </w:r>
                  </w:p>
                </w:txbxContent>
              </v:textbox>
            </v:shape>
            <v:shape id="文本框 11" o:spid="_x0000_s1063" type="#_x0000_t202" style="position:absolute;left:3206;top:2994;width:438;height:272"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磁铁</w:t>
                    </w:r>
                  </w:p>
                </w:txbxContent>
              </v:textbox>
            </v:shape>
            <v:shape id="文本框 12" o:spid="_x0000_s1062" type="#_x0000_t202" style="position:absolute;left:3703;top:5564;width:1069;height:272"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葡萄收集筐</w:t>
                    </w:r>
                  </w:p>
                </w:txbxContent>
              </v:textbox>
            </v:shape>
            <w10:wrap anchorx="page"/>
          </v:group>
        </w:pict>
      </w:r>
      <w:r w:rsidR="00172C53">
        <w:rPr>
          <w:sz w:val="32"/>
        </w:rPr>
        <w:t>机器人操作任务模型，使彩瓶落入葡萄收集筐内，每收</w:t>
      </w:r>
      <w:r w:rsidR="00172C53">
        <w:rPr>
          <w:spacing w:val="-12"/>
          <w:sz w:val="32"/>
        </w:rPr>
        <w:t xml:space="preserve">集一个彩瓶得 </w:t>
      </w:r>
      <w:r w:rsidR="00172C53">
        <w:rPr>
          <w:sz w:val="32"/>
        </w:rPr>
        <w:t>30</w:t>
      </w:r>
      <w:r w:rsidR="00172C53">
        <w:rPr>
          <w:spacing w:val="-27"/>
          <w:sz w:val="32"/>
        </w:rPr>
        <w:t xml:space="preserve"> 分。</w:t>
      </w: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spacing w:before="3"/>
        <w:rPr>
          <w:sz w:val="14"/>
        </w:rPr>
      </w:pPr>
    </w:p>
    <w:p w:rsidR="00905A8E" w:rsidRDefault="00172C53">
      <w:pPr>
        <w:pStyle w:val="a3"/>
        <w:spacing w:before="54"/>
        <w:ind w:right="180"/>
        <w:jc w:val="center"/>
      </w:pPr>
      <w:r>
        <w:rPr>
          <w:spacing w:val="-40"/>
        </w:rPr>
        <w:t xml:space="preserve">图 </w:t>
      </w:r>
      <w:r>
        <w:t>2</w:t>
      </w:r>
      <w:r>
        <w:rPr>
          <w:spacing w:val="-80"/>
        </w:rPr>
        <w:t xml:space="preserve"> </w:t>
      </w:r>
      <w:r>
        <w:rPr>
          <w:rFonts w:ascii="楷体" w:eastAsia="楷体" w:hint="eastAsia"/>
        </w:rPr>
        <w:t>采摘葡萄</w:t>
      </w:r>
      <w:r>
        <w:t>模型</w:t>
      </w:r>
    </w:p>
    <w:p w:rsidR="00905A8E" w:rsidRDefault="00905A8E">
      <w:pPr>
        <w:jc w:val="center"/>
        <w:sectPr w:rsidR="00905A8E">
          <w:pgSz w:w="11910" w:h="16840"/>
          <w:pgMar w:top="1580" w:right="1240" w:bottom="280" w:left="1420" w:header="720" w:footer="720" w:gutter="0"/>
          <w:cols w:space="720"/>
        </w:sectPr>
      </w:pPr>
    </w:p>
    <w:p w:rsidR="00905A8E" w:rsidRDefault="00EB3E07">
      <w:pPr>
        <w:pStyle w:val="a3"/>
        <w:rPr>
          <w:sz w:val="20"/>
        </w:rPr>
      </w:pPr>
      <w:r w:rsidRPr="00EB3E07">
        <w:lastRenderedPageBreak/>
        <w:pict>
          <v:group id="组合 13" o:spid="_x0000_s1053" style="position:absolute;margin-left:76.55pt;margin-top:226.9pt;width:475.1pt;height:259.45pt;z-index:251655680;mso-position-horizontal-relative:page;mso-position-vertical-relative:page" coordorigin="1531,4538" coordsize="9502,5189203" o:gfxdata="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">
            <v:shape id="图片 14" o:spid="_x0000_s1060" type="#_x0000_t75" alt="" style="position:absolute;left:1531;top:4538;width:9502;height:5189" o:gfxdata="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tqrsAAADa&#10;AAAADwAAAAAAAAABACAAAAAiAAAAZHJzL2Rvd25yZXYueG1sUEsBAhQAFAAAAAgAh07iQDMvBZ47&#10;AAAAOQAAABAAAAAAAAAAAQAgAAAACgEAAGRycy9zaGFwZXhtbC54bWxQSwUGAAAAAAYABgBbAQAA&#10;tAMAAAAA&#10;">
              <v:imagedata r:id="rId10" o:title=""/>
            </v:shape>
            <v:shape id="任意多边形 15" o:spid="_x0000_s1059" style="position:absolute;left:5712;top:5260;width:2969;height:452" coordsize="2969,452" o:spt="100" o:gfxdata="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aSke8AAAA&#10;2gAAAA8AAAAAAAAAAQAgAAAAIgAAAGRycy9kb3ducmV2LnhtbFBLAQIUABQAAAAIAIdO4kAzLwWe&#10;OwAAADkAAAAQAAAAAAAAAAEAIAAAAAsBAABkcnMvc2hhcGV4bWwueG1sUEsFBgAAAAAGAAYAWwEA&#10;ALUDAAAAAA==&#10;" adj="0,,0" path="m2969,451r-1066,l1903,377,,264r1903,l1903,,2969,r,451xe" fillcolor="black" stroked="f">
              <v:fill opacity="52428f"/>
              <v:stroke joinstyle="round"/>
              <v:formulas/>
              <v:path o:connecttype="segments"/>
            </v:shape>
            <v:shape id="任意多边形 16" o:spid="_x0000_s1058" style="position:absolute;left:5650;top:5253;width:3037;height:466" coordsize="3037,466" o:spt="100" o:gfxdata="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kcD+8AAAA&#10;2gAAAA8AAAAAAAAAAQAgAAAAIgAAAGRycy9kb3ducmV2LnhtbFBLAQIUABQAAAAIAIdO4kAzLwWe&#10;OwAAADkAAAAQAAAAAAAAAAEAIAAAAAsBAABkcnMvc2hhcGV4bWwueG1sUEsFBgAAAAAGAAYAWwEA&#10;ALUDAAAAAA==&#10;" adj="0,,0" path="m1971,270r-15,l1964,263r-8,l1956,,3036,r,7l1971,7r-7,8l1971,15r,255xm1971,15r-7,l1971,7r,8xm3021,15r-1050,l1971,7r1050,l3021,15xm3021,458r,-451l3029,15r7,l3036,451r-7,l3021,458xm3036,15r-7,l3021,7r15,l3036,15xm1956,390l,274,,263r60,l60,278r253,l1971,376r,7l1956,383r,7xm313,278r-253,l60,263r253,15xm1971,278r-1658,l60,263r1896,l1956,270r15,l1971,278xm1956,270r,-7l1964,263r-8,7xm1964,390r-8,l1956,383r8,7xm1971,390r-7,l1956,383r15,l1971,390xm3036,466r-1080,l1956,390r8,l1971,390r,61l1964,451r7,7l3036,458r,8xm1971,458r-7,-7l1971,451r,7xm3021,458r-1050,l1971,451r1050,l3021,458xm3036,458r-15,l3029,451r7,l3036,458xe" fillcolor="black" stroked="f">
              <v:stroke joinstyle="round"/>
              <v:formulas/>
              <v:path o:connecttype="segments"/>
            </v:shape>
            <v:shape id="任意多边形 17" o:spid="_x0000_s1057" style="position:absolute;left:3403;top:6345;width:2093;height:915" coordsize="2093,915" o:spt="100" o:gfxdata="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hNI7sAAADa&#10;AAAADwAAAAAAAAABACAAAAAiAAAAZHJzL2Rvd25yZXYueG1sUEsBAhQAFAAAAAgAh07iQDMvBZ47&#10;AAAAOQAAABAAAAAAAAAAAQAgAAAACgEAAGRycy9zaGFwZXhtbC54bWxQSwUGAAAAAAYABgBbAQAA&#10;tAMAAAAA&#10;" adj="0,,0" path="m888,465r-266,l2093,,888,465xm1066,914l,914,,465r1066,l1066,914xe" fillcolor="black" stroked="f">
              <v:fill opacity="52428f"/>
              <v:stroke joinstyle="round"/>
              <v:formulas/>
              <v:path o:connecttype="segments"/>
            </v:shape>
            <v:shape id="任意多边形 18" o:spid="_x0000_s1056" style="position:absolute;left:3395;top:6319;width:2160;height:949" coordsize="2160,949" o:spt="100" o:gfxdata="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DV/bsAAADa&#10;AAAADwAAAAAAAAABACAAAAAiAAAAZHJzL2Rvd25yZXYueG1sUEsBAhQAFAAAAAgAh07iQDMvBZ47&#10;AAAAOQAAABAAAAAAAAAAAQAgAAAACgEAAGRycy9zaGFwZXhtbC54bWxQSwUGAAAAAAYABgBbAQAA&#10;tAMAAAAA&#10;" adj="0,,0" path="m1065,498r-210,l1874,105,2104,32r-5,-14l2099,18,2157,r3,10l936,483r-41,l898,497r167,l1065,498xm627,483l2099,18r,l1874,105,678,483r-49,l627,483xm1874,105l2099,18r5,14l1874,105xm1080,949l,949,,483r628,l627,483r50,l654,490r-639,l8,498r7,l15,934r-7,l15,941r1065,l1080,949xm677,483r-50,l629,483r49,l677,483xm898,497r-3,-14l936,483r-38,14xm1065,497r-167,l936,483r144,l1080,490r-15,l1065,497xm15,498r-7,l15,490r,8xm630,498r-615,l15,490r639,l630,498xm1065,941r,-451l1073,498r7,l1080,934r-7,l1065,941xm1080,498r-7,l1065,490r15,l1080,498xm15,941l8,934r7,l15,941xm1065,941l15,941r,-7l1065,934r,7xm1080,941r-15,l1073,934r7,l1080,941xe" fillcolor="black" stroked="f">
              <v:stroke joinstyle="round"/>
              <v:formulas/>
              <v:path o:connecttype="segments"/>
            </v:shape>
            <v:shape id="文本框 19" o:spid="_x0000_s1055" type="#_x0000_t202" style="position:absolute;left:7936;top:5353;width:438;height:272"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棉花</w:t>
                    </w:r>
                  </w:p>
                </w:txbxContent>
              </v:textbox>
            </v:shape>
            <v:shape id="文本框 20" o:spid="_x0000_s1054" type="#_x0000_t202" style="position:absolute;left:3724;top:6903;width:438;height:272"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圆管</w:t>
                    </w:r>
                  </w:p>
                </w:txbxContent>
              </v:textbox>
            </v:shape>
            <w10:wrap anchorx="page" anchory="page"/>
          </v:group>
        </w:pict>
      </w:r>
    </w:p>
    <w:p w:rsidR="00905A8E" w:rsidRDefault="00905A8E">
      <w:pPr>
        <w:pStyle w:val="a3"/>
        <w:spacing w:before="5"/>
        <w:rPr>
          <w:sz w:val="14"/>
        </w:rPr>
      </w:pPr>
    </w:p>
    <w:p w:rsidR="00905A8E" w:rsidRDefault="00172C53">
      <w:pPr>
        <w:pStyle w:val="a4"/>
        <w:numPr>
          <w:ilvl w:val="1"/>
          <w:numId w:val="2"/>
        </w:numPr>
        <w:tabs>
          <w:tab w:val="left" w:pos="911"/>
        </w:tabs>
        <w:spacing w:before="54"/>
        <w:ind w:hanging="799"/>
        <w:rPr>
          <w:rFonts w:ascii="楷体" w:eastAsia="楷体"/>
          <w:sz w:val="32"/>
        </w:rPr>
      </w:pPr>
      <w:r>
        <w:rPr>
          <w:rFonts w:ascii="楷体" w:eastAsia="楷体" w:hint="eastAsia"/>
          <w:sz w:val="32"/>
        </w:rPr>
        <w:t>采摘棉花</w:t>
      </w:r>
    </w:p>
    <w:p w:rsidR="00905A8E" w:rsidRDefault="00172C53">
      <w:pPr>
        <w:pStyle w:val="a4"/>
        <w:numPr>
          <w:ilvl w:val="2"/>
          <w:numId w:val="2"/>
        </w:numPr>
        <w:tabs>
          <w:tab w:val="left" w:pos="1156"/>
        </w:tabs>
        <w:spacing w:before="214" w:line="364" w:lineRule="auto"/>
        <w:ind w:right="290" w:firstLine="0"/>
        <w:rPr>
          <w:sz w:val="32"/>
        </w:rPr>
      </w:pPr>
      <w:r>
        <w:rPr>
          <w:sz w:val="32"/>
        </w:rPr>
        <w:t>棉花田模型固定在场地上，棉花位于圆管上，如图 3</w:t>
      </w:r>
      <w:r>
        <w:rPr>
          <w:spacing w:val="-47"/>
          <w:sz w:val="32"/>
        </w:rPr>
        <w:t xml:space="preserve"> 所</w:t>
      </w:r>
      <w:r>
        <w:rPr>
          <w:sz w:val="32"/>
        </w:rPr>
        <w:t>示。</w:t>
      </w:r>
    </w:p>
    <w:p w:rsidR="00905A8E" w:rsidRDefault="00172C53">
      <w:pPr>
        <w:pStyle w:val="a4"/>
        <w:numPr>
          <w:ilvl w:val="2"/>
          <w:numId w:val="2"/>
        </w:numPr>
        <w:tabs>
          <w:tab w:val="left" w:pos="1151"/>
        </w:tabs>
        <w:spacing w:before="2"/>
        <w:ind w:left="1150" w:hanging="1039"/>
        <w:rPr>
          <w:sz w:val="32"/>
        </w:rPr>
      </w:pPr>
      <w:r>
        <w:rPr>
          <w:spacing w:val="-18"/>
          <w:sz w:val="32"/>
        </w:rPr>
        <w:t xml:space="preserve">机器人将棉花摘下，使其完全脱离棉花田模型，得 </w:t>
      </w:r>
      <w:r>
        <w:rPr>
          <w:sz w:val="32"/>
        </w:rPr>
        <w:t>70</w:t>
      </w:r>
      <w:r>
        <w:rPr>
          <w:spacing w:val="-28"/>
          <w:sz w:val="32"/>
        </w:rPr>
        <w:t xml:space="preserve"> 分。</w:t>
      </w: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spacing w:before="5"/>
        <w:rPr>
          <w:sz w:val="26"/>
        </w:rPr>
      </w:pPr>
    </w:p>
    <w:p w:rsidR="00905A8E" w:rsidRDefault="00172C53">
      <w:pPr>
        <w:pStyle w:val="a3"/>
        <w:tabs>
          <w:tab w:val="left" w:pos="880"/>
        </w:tabs>
        <w:spacing w:before="55"/>
        <w:ind w:right="180"/>
        <w:jc w:val="center"/>
      </w:pPr>
      <w:r>
        <w:t>图</w:t>
      </w:r>
      <w:r>
        <w:rPr>
          <w:spacing w:val="-80"/>
        </w:rPr>
        <w:t xml:space="preserve"> </w:t>
      </w:r>
      <w:r>
        <w:t>3</w:t>
      </w:r>
      <w:r>
        <w:tab/>
      </w:r>
      <w:r>
        <w:rPr>
          <w:rFonts w:ascii="楷体" w:eastAsia="楷体" w:hint="eastAsia"/>
        </w:rPr>
        <w:t>采摘棉花</w:t>
      </w:r>
      <w:r>
        <w:t>模型</w:t>
      </w:r>
    </w:p>
    <w:p w:rsidR="00905A8E" w:rsidRDefault="00905A8E">
      <w:pPr>
        <w:pStyle w:val="a3"/>
      </w:pPr>
    </w:p>
    <w:p w:rsidR="00905A8E" w:rsidRDefault="00172C53">
      <w:pPr>
        <w:pStyle w:val="a4"/>
        <w:numPr>
          <w:ilvl w:val="1"/>
          <w:numId w:val="2"/>
        </w:numPr>
        <w:tabs>
          <w:tab w:val="left" w:pos="832"/>
        </w:tabs>
        <w:spacing w:before="224"/>
        <w:ind w:left="831" w:hanging="720"/>
        <w:rPr>
          <w:rFonts w:ascii="楷体" w:eastAsia="楷体"/>
          <w:sz w:val="32"/>
        </w:rPr>
      </w:pPr>
      <w:r>
        <w:rPr>
          <w:rFonts w:ascii="楷体" w:eastAsia="楷体" w:hint="eastAsia"/>
          <w:sz w:val="32"/>
        </w:rPr>
        <w:t>智能灌溉</w:t>
      </w:r>
    </w:p>
    <w:p w:rsidR="00905A8E" w:rsidRDefault="00172C53">
      <w:pPr>
        <w:pStyle w:val="a4"/>
        <w:numPr>
          <w:ilvl w:val="2"/>
          <w:numId w:val="2"/>
        </w:numPr>
        <w:tabs>
          <w:tab w:val="left" w:pos="1151"/>
        </w:tabs>
        <w:spacing w:before="214"/>
        <w:ind w:left="1150" w:hanging="1039"/>
        <w:rPr>
          <w:sz w:val="32"/>
        </w:rPr>
      </w:pPr>
      <w:r>
        <w:rPr>
          <w:spacing w:val="-5"/>
          <w:sz w:val="32"/>
        </w:rPr>
        <w:t xml:space="preserve">场地上放置着一个灌溉系统模型，如图 </w:t>
      </w:r>
      <w:r>
        <w:rPr>
          <w:sz w:val="32"/>
        </w:rPr>
        <w:t>4</w:t>
      </w:r>
      <w:r>
        <w:rPr>
          <w:spacing w:val="-21"/>
          <w:sz w:val="32"/>
        </w:rPr>
        <w:t xml:space="preserve"> 所示。</w:t>
      </w:r>
    </w:p>
    <w:p w:rsidR="00905A8E" w:rsidRDefault="00172C53">
      <w:pPr>
        <w:pStyle w:val="a4"/>
        <w:numPr>
          <w:ilvl w:val="2"/>
          <w:numId w:val="2"/>
        </w:numPr>
        <w:tabs>
          <w:tab w:val="left" w:pos="1156"/>
        </w:tabs>
        <w:spacing w:before="214" w:line="364" w:lineRule="auto"/>
        <w:ind w:right="289" w:firstLine="0"/>
        <w:rPr>
          <w:sz w:val="32"/>
        </w:rPr>
      </w:pPr>
      <w:r>
        <w:rPr>
          <w:spacing w:val="4"/>
          <w:w w:val="95"/>
          <w:sz w:val="32"/>
        </w:rPr>
        <w:t xml:space="preserve">机器人推动灌溉器到另一边，灌溉器底座与横梁接触或 </w:t>
      </w:r>
      <w:r>
        <w:rPr>
          <w:spacing w:val="-10"/>
          <w:sz w:val="32"/>
        </w:rPr>
        <w:t xml:space="preserve">与横梁距离小于 </w:t>
      </w:r>
      <w:r>
        <w:rPr>
          <w:sz w:val="32"/>
        </w:rPr>
        <w:t>10mm</w:t>
      </w:r>
      <w:r>
        <w:rPr>
          <w:spacing w:val="-27"/>
          <w:sz w:val="32"/>
        </w:rPr>
        <w:t xml:space="preserve">，得 </w:t>
      </w:r>
      <w:r>
        <w:rPr>
          <w:sz w:val="32"/>
        </w:rPr>
        <w:t>60</w:t>
      </w:r>
      <w:r>
        <w:rPr>
          <w:spacing w:val="-27"/>
          <w:sz w:val="32"/>
        </w:rPr>
        <w:t xml:space="preserve"> 分。</w:t>
      </w:r>
    </w:p>
    <w:p w:rsidR="00905A8E" w:rsidRDefault="00172C53">
      <w:pPr>
        <w:pStyle w:val="a4"/>
        <w:numPr>
          <w:ilvl w:val="2"/>
          <w:numId w:val="2"/>
        </w:numPr>
        <w:tabs>
          <w:tab w:val="left" w:pos="1151"/>
        </w:tabs>
        <w:spacing w:before="1"/>
        <w:ind w:left="1150" w:hanging="1039"/>
        <w:rPr>
          <w:sz w:val="32"/>
        </w:rPr>
      </w:pPr>
      <w:r>
        <w:rPr>
          <w:sz w:val="32"/>
        </w:rPr>
        <w:t>灌溉器不可脱离轨道，否则不得分。</w:t>
      </w:r>
    </w:p>
    <w:p w:rsidR="00905A8E" w:rsidRDefault="00905A8E">
      <w:pPr>
        <w:rPr>
          <w:sz w:val="32"/>
        </w:r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spacing w:before="7"/>
        <w:rPr>
          <w:sz w:val="14"/>
        </w:rPr>
      </w:pPr>
    </w:p>
    <w:p w:rsidR="00905A8E" w:rsidRDefault="00EB3E07">
      <w:pPr>
        <w:pStyle w:val="a3"/>
        <w:ind w:left="111"/>
        <w:rPr>
          <w:sz w:val="20"/>
        </w:rPr>
      </w:pPr>
      <w:r w:rsidRPr="00EB3E07">
        <w:rPr>
          <w:sz w:val="20"/>
        </w:rPr>
      </w:r>
      <w:r>
        <w:rPr>
          <w:sz w:val="20"/>
        </w:rPr>
        <w:pict>
          <v:group id="组合 21" o:spid="_x0000_s1045" style="width:450.85pt;height:250.6pt;mso-position-horizontal-relative:char;mso-position-vertical-relative:line" coordsize="9017,5012203">
            <v:shape id="图片 22" o:spid="_x0000_s1052" type="#_x0000_t75" alt="" style="position:absolute;top:91;width:9017;height:4920" o:gfxdata="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uKb74A&#10;AADbAAAADwAAAAAAAAABACAAAAAiAAAAZHJzL2Rvd25yZXYueG1sUEsBAhQAFAAAAAgAh07iQDMv&#10;BZ47AAAAOQAAABAAAAAAAAAAAQAgAAAADQEAAGRycy9zaGFwZXhtbC54bWxQSwUGAAAAAAYABgBb&#10;AQAAtwMAAAAA&#10;">
              <v:imagedata r:id="rId11" o:title=""/>
            </v:shape>
            <v:shape id="任意多边形 23" o:spid="_x0000_s1051" style="position:absolute;left:972;top:7;width:1536;height:1539" coordsize="1536,1539" o:spt="100" o:gfxdata="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YPfAugAAANsA&#10;AAAPAAAAAAAAAAEAIAAAACIAAABkcnMvZG93bnJldi54bWxQSwECFAAUAAAACACHTuJAMy8FnjsA&#10;AAA5AAAAEAAAAAAAAAABACAAAAAJAQAAZHJzL3NoYXBleG1sLnhtbFBLBQYAAAAABgAGAFsBAACz&#10;AwAAAAA=&#10;" adj="0,,0" path="m1063,451l,451,,,1063,r,451xm1536,1538l619,451r267,l1536,1538xe" fillcolor="black" stroked="f">
              <v:fill opacity="52428f"/>
              <v:stroke joinstyle="round"/>
              <v:formulas/>
              <v:path o:connecttype="segments"/>
            </v:shape>
            <v:shape id="任意多边形 24" o:spid="_x0000_s1050" style="position:absolute;left:963;width:1583;height:1596" coordsize="1583,1596" o:spt="100" o:gfxdata="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i028AAAA&#10;2wAAAA8AAAAAAAAAAQAgAAAAIgAAAGRycy9kb3ducmV2LnhtbFBLAQIUABQAAAAIAIdO4kAzLwWe&#10;OwAAADkAAAAQAAAAAAAAAAEAIAAAAAsBAABkcnMvc2hhcGV4bWwueG1sUEsFBgAAAAAGAAYAWwEA&#10;ALUDAAAAAA==&#10;" adj="0,,0" path="m626,466l,466,,,1080,r,7l15,7,8,15r7,l15,451r-7,l15,458r624,l643,463r-20,l626,466xm15,15r-7,l15,7r,8xm1065,15l15,15r,-8l1065,7r,8xm1065,458r,-451l1073,15r7,l1080,451r-7,l1065,458xm1080,15r-7,l1065,7r15,l1080,15xm15,458l8,451r7,l15,458xm639,458r-624,l15,451r618,l639,458xm1557,1549r-18,l1552,1541r-60,-71l882,451r183,l1065,455r-163,l895,466r14,l1557,1549xm1080,458r-15,l1073,451r7,l1080,458xm909,466r-14,l902,455r7,11xm1080,466r-171,l902,455r163,l1065,458r15,l1080,466xm1578,1596l623,463r6,3l645,466r847,1004l1539,1549r18,l1583,1593r-5,3xm645,466r-16,l623,463r20,l645,466xm1539,1549r-47,-79l1552,1541r-13,8xe" fillcolor="black" stroked="f">
              <v:stroke joinstyle="round"/>
              <v:formulas/>
              <v:path o:connecttype="segments"/>
            </v:shape>
            <v:shape id="任意多边形 25" o:spid="_x0000_s1049" style="position:absolute;left:4392;top:50;width:2722;height:1640" coordsize="2722,1640" o:spt="100" o:gfxdata="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EACvQAA&#10;ANsAAAAPAAAAAAAAAAEAIAAAACIAAABkcnMvZG93bnJldi54bWxQSwECFAAUAAAACACHTuJAMy8F&#10;njsAAAA5AAAAEAAAAAAAAAABACAAAAAMAQAAZHJzL3NoYXBleG1sLnhtbFBLBQYAAAAABgAGAFsB&#10;AAC2AwAAAAA=&#10;" adj="0,,0" path="m2722,452r-1066,l1656,,2722,r,452xm,1640l1834,452r266,l,1640xe" fillcolor="black" stroked="f">
              <v:fill opacity="52428f"/>
              <v:stroke joinstyle="round"/>
              <v:formulas/>
              <v:path o:connecttype="segments"/>
            </v:shape>
            <v:shape id="任意多边形 26" o:spid="_x0000_s1048" style="position:absolute;left:4338;top:42;width:2782;height:1683" coordsize="2782,1683" o:spt="100" o:gfxdata="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qwYL4A&#10;AADbAAAADwAAAAAAAAABACAAAAAiAAAAZHJzL2Rvd25yZXYueG1sUEsBAhQAFAAAAAgAh07iQDMv&#10;BZ47AAAAOQAAABAAAAAAAAAAAQAgAAAADQEAAGRycy9zaGFwZXhtbC54bWxQSwUGAAAAAAYABgBb&#10;AQAAtwMAAAAA&#10;" adj="0,,0" path="m1861,466r-160,l1701,,2781,r,7l1716,7r-7,8l1716,15r,436l1709,451r7,7l1873,458r-12,8xm1716,15r-7,l1716,7r,8xm2766,15r-1050,l1716,7r1050,l2766,15xm2766,458r,-451l2774,15r7,l2781,451r-7,l2766,458xm2781,15r-7,l2766,7r15,l2781,15xm1716,458r-7,-7l1716,451r,7xm1873,458r-157,l1716,451r196,l1910,452r-28,l1873,458xm58,1653r,l267,1517,2151,451r615,l2766,458r15,l2781,465r-625,l2153,466r2,l58,1653xm2781,458r-15,l2774,451r7,l2781,458xm5,1682l,1673,1882,452r4,14l1889,466,267,1517,50,1640r8,13l58,1653,5,1682xm1889,466r-3,l1882,452r28,l1889,466xm2155,466r-2,l2156,465r-1,1xm2781,466r-626,l2156,465r625,l2781,466xm58,1653r-8,-13l267,1517,58,1653xe" fillcolor="black" stroked="f">
              <v:stroke joinstyle="round"/>
              <v:formulas/>
              <v:path o:connecttype="segments"/>
            </v:shape>
            <v:shape id="文本框 27" o:spid="_x0000_s1047" type="#_x0000_t202" style="position:absolute;left:1293;top:99;width:438;height:272"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横梁</w:t>
                    </w:r>
                  </w:p>
                </w:txbxContent>
              </v:textbox>
            </v:shape>
            <v:shape id="文本框 28" o:spid="_x0000_s1046" type="#_x0000_t202" style="position:absolute;left:6263;top:142;width:649;height:272"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灌溉器</w:t>
                    </w:r>
                  </w:p>
                </w:txbxContent>
              </v:textbox>
            </v:shape>
            <w10:wrap type="none"/>
            <w10:anchorlock/>
          </v:group>
        </w:pict>
      </w:r>
    </w:p>
    <w:p w:rsidR="00905A8E" w:rsidRDefault="00172C53">
      <w:pPr>
        <w:pStyle w:val="a3"/>
        <w:spacing w:before="105"/>
        <w:ind w:right="180"/>
        <w:jc w:val="center"/>
      </w:pPr>
      <w:r>
        <w:t xml:space="preserve">图 4 </w:t>
      </w:r>
      <w:r>
        <w:rPr>
          <w:rFonts w:ascii="楷体" w:eastAsia="楷体" w:hint="eastAsia"/>
        </w:rPr>
        <w:t>智能灌溉</w:t>
      </w:r>
      <w:r>
        <w:t>模型</w:t>
      </w:r>
    </w:p>
    <w:p w:rsidR="00905A8E" w:rsidRDefault="00905A8E">
      <w:pPr>
        <w:pStyle w:val="a3"/>
      </w:pPr>
    </w:p>
    <w:p w:rsidR="00905A8E" w:rsidRDefault="00905A8E">
      <w:pPr>
        <w:pStyle w:val="a3"/>
      </w:pPr>
    </w:p>
    <w:p w:rsidR="00905A8E" w:rsidRDefault="00905A8E">
      <w:pPr>
        <w:pStyle w:val="a3"/>
      </w:pPr>
    </w:p>
    <w:p w:rsidR="00905A8E" w:rsidRDefault="00905A8E">
      <w:pPr>
        <w:pStyle w:val="a3"/>
      </w:pPr>
    </w:p>
    <w:p w:rsidR="00905A8E" w:rsidRDefault="00905A8E">
      <w:pPr>
        <w:pStyle w:val="a3"/>
        <w:spacing w:before="10"/>
        <w:rPr>
          <w:sz w:val="34"/>
        </w:rPr>
      </w:pPr>
    </w:p>
    <w:p w:rsidR="00905A8E" w:rsidRDefault="00172C53">
      <w:pPr>
        <w:pStyle w:val="a4"/>
        <w:numPr>
          <w:ilvl w:val="1"/>
          <w:numId w:val="2"/>
        </w:numPr>
        <w:tabs>
          <w:tab w:val="left" w:pos="911"/>
        </w:tabs>
        <w:ind w:hanging="799"/>
        <w:rPr>
          <w:rFonts w:ascii="楷体" w:eastAsia="楷体"/>
          <w:sz w:val="32"/>
        </w:rPr>
      </w:pPr>
      <w:r>
        <w:rPr>
          <w:rFonts w:ascii="楷体" w:eastAsia="楷体" w:hint="eastAsia"/>
          <w:sz w:val="32"/>
        </w:rPr>
        <w:t>晾晒农作物</w:t>
      </w:r>
    </w:p>
    <w:p w:rsidR="00905A8E" w:rsidRDefault="00172C53">
      <w:pPr>
        <w:pStyle w:val="a4"/>
        <w:numPr>
          <w:ilvl w:val="2"/>
          <w:numId w:val="2"/>
        </w:numPr>
        <w:tabs>
          <w:tab w:val="left" w:pos="1156"/>
        </w:tabs>
        <w:spacing w:before="214" w:line="364" w:lineRule="auto"/>
        <w:ind w:right="291" w:firstLine="0"/>
        <w:rPr>
          <w:sz w:val="32"/>
        </w:rPr>
      </w:pPr>
      <w:r>
        <w:rPr>
          <w:spacing w:val="4"/>
          <w:w w:val="95"/>
          <w:sz w:val="32"/>
        </w:rPr>
        <w:t xml:space="preserve">场地上有一个农作物晾晒机模型，晾晒机上方为谷物， </w:t>
      </w:r>
      <w:r>
        <w:rPr>
          <w:spacing w:val="-27"/>
          <w:sz w:val="32"/>
        </w:rPr>
        <w:t xml:space="preserve">如图 </w:t>
      </w:r>
      <w:r>
        <w:rPr>
          <w:rFonts w:ascii="黑体" w:eastAsia="黑体" w:hint="eastAsia"/>
          <w:sz w:val="32"/>
        </w:rPr>
        <w:t>5</w:t>
      </w:r>
      <w:r>
        <w:rPr>
          <w:rFonts w:ascii="黑体" w:eastAsia="黑体" w:hint="eastAsia"/>
          <w:spacing w:val="-80"/>
          <w:sz w:val="32"/>
        </w:rPr>
        <w:t xml:space="preserve"> </w:t>
      </w:r>
      <w:r>
        <w:rPr>
          <w:sz w:val="32"/>
        </w:rPr>
        <w:t>所示。</w:t>
      </w:r>
    </w:p>
    <w:p w:rsidR="00905A8E" w:rsidRDefault="00172C53">
      <w:pPr>
        <w:pStyle w:val="a4"/>
        <w:numPr>
          <w:ilvl w:val="2"/>
          <w:numId w:val="2"/>
        </w:numPr>
        <w:tabs>
          <w:tab w:val="left" w:pos="1151"/>
        </w:tabs>
        <w:spacing w:before="26"/>
        <w:ind w:left="1150" w:hanging="1039"/>
        <w:rPr>
          <w:sz w:val="32"/>
        </w:rPr>
      </w:pPr>
      <w:r>
        <w:rPr>
          <w:spacing w:val="-5"/>
          <w:sz w:val="32"/>
        </w:rPr>
        <w:t xml:space="preserve">谷物完全脱离晾晒机模型，每个谷物得 </w:t>
      </w:r>
      <w:r>
        <w:rPr>
          <w:rFonts w:ascii="黑体" w:eastAsia="黑体" w:hint="eastAsia"/>
          <w:sz w:val="32"/>
        </w:rPr>
        <w:t>15</w:t>
      </w:r>
      <w:r>
        <w:rPr>
          <w:rFonts w:ascii="黑体" w:eastAsia="黑体" w:hint="eastAsia"/>
          <w:spacing w:val="-80"/>
          <w:sz w:val="32"/>
        </w:rPr>
        <w:t xml:space="preserve"> </w:t>
      </w:r>
      <w:r>
        <w:rPr>
          <w:sz w:val="32"/>
        </w:rPr>
        <w:t>分。</w:t>
      </w:r>
    </w:p>
    <w:p w:rsidR="00905A8E" w:rsidRDefault="00905A8E">
      <w:pPr>
        <w:rPr>
          <w:sz w:val="32"/>
        </w:r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905A8E">
      <w:pPr>
        <w:pStyle w:val="a3"/>
        <w:spacing w:before="4"/>
        <w:rPr>
          <w:sz w:val="13"/>
        </w:rPr>
      </w:pPr>
    </w:p>
    <w:p w:rsidR="00905A8E" w:rsidRDefault="00EB3E07">
      <w:pPr>
        <w:pStyle w:val="a3"/>
        <w:ind w:left="994"/>
        <w:rPr>
          <w:sz w:val="20"/>
        </w:rPr>
      </w:pPr>
      <w:r w:rsidRPr="00EB3E07">
        <w:rPr>
          <w:sz w:val="20"/>
        </w:rPr>
      </w:r>
      <w:r>
        <w:rPr>
          <w:sz w:val="20"/>
        </w:rPr>
        <w:pict>
          <v:group id="组合 29" o:spid="_x0000_s1040" style="width:353.9pt;height:271.2pt;mso-position-horizontal-relative:char;mso-position-vertical-relative:line" coordsize="7078,5424203">
            <v:shape id="图片 30" o:spid="_x0000_s1044" type="#_x0000_t75" alt="" style="position:absolute;width:7078;height:5424" o:gfxdata="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2Lq8AAAA&#10;2wAAAA8AAAAAAAAAAQAgAAAAIgAAAGRycy9kb3ducmV2LnhtbFBLAQIUABQAAAAIAIdO4kAzLwWe&#10;OwAAADkAAAAQAAAAAAAAAAEAIAAAAAsBAABkcnMvc2hhcGV4bWwueG1sUEsFBgAAAAAGAAYAWwEA&#10;ALUDAAAAAA==&#10;">
              <v:imagedata r:id="rId12" o:title=""/>
            </v:shape>
            <v:shape id="任意多边形 31" o:spid="_x0000_s1043" style="position:absolute;left:1612;top:1077;width:2235;height:449" coordsize="2235,449" o:spt="100" o:gfxdata="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ElsrsAAADb&#10;AAAADwAAAAAAAAABACAAAAAiAAAAZHJzL2Rvd25yZXYueG1sUEsBAhQAFAAAAAgAh07iQDMvBZ47&#10;AAAAOQAAABAAAAAAAAAAAQAgAAAACgEAAGRycy9zaGFwZXhtbC54bWxQSwUGAAAAAAYABgBbAQAA&#10;tAMAAAAA&#10;" adj="0,,0" path="m1063,448l,448,,,1063,r,261l2234,326,1063,374r,74xe" fillcolor="black" stroked="f">
              <v:fill opacity="52428f"/>
              <v:stroke joinstyle="round"/>
              <v:formulas/>
              <v:path o:connecttype="segments"/>
            </v:shape>
            <v:shape id="任意多边形 32" o:spid="_x0000_s1042" style="position:absolute;left:1604;top:1068;width:2304;height:466" coordsize="2304,466" o:spt="100" o:gfxdata="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QhqVugAAANsA&#10;AAAPAAAAAAAAAAEAIAAAACIAAABkcnMvZG93bnJldi54bWxQSwECFAAUAAAACACHTuJAMy8FnjsA&#10;AAA5AAAAEAAAAAAAAAABACAAAAAJAQAAZHJzL3NoYXBleG1sLnhtbFBLBQYAAAAABgAGAFsBAACz&#10;AwAAAAA=&#10;" adj="0,,0" path="m1080,466l,466,,,1080,r,7l15,7,8,15r7,l15,451r-7,l15,458r1065,l1080,466xm15,15r-7,l15,7r,8xm1065,15l15,15r,-8l1065,7r,8xm2088,334l1065,278r,-271l1073,15r7,l1080,263r-7,l1080,270r128,l2244,328r-156,6xm1080,15r-7,l1065,7r15,l1080,15xm1080,270r-7,-7l1080,263r,7xm1080,263r-7,l1080,263r,xm1208,270r-128,l1080,263r128,7xm2243,343r-155,-9l2243,328r,15xm2244,343r-1,l2243,328r1,l2304,331r,9l2244,343xm1065,458r,-82l2088,334r155,9l2244,343r-988,40l1080,383r-7,8l1080,391r,60l1073,451r-8,7xm1073,391r7,-8l1080,390r-7,1xm1080,390r,-7l1256,383r-176,7xm1080,391r-7,l1080,390r,1xm15,458l8,451r7,l15,458xm1065,458l15,458r,-7l1065,451r,7xm1080,458r-15,l1073,451r7,l1080,458xe" fillcolor="black" stroked="f">
              <v:stroke joinstyle="round"/>
              <v:formulas/>
              <v:path o:connecttype="segments"/>
            </v:shape>
            <v:shape id="文本框 33" o:spid="_x0000_s1041" type="#_x0000_t202" style="position:absolute;left:1934;top:1170;width:438;height:272"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谷物</w:t>
                    </w:r>
                  </w:p>
                </w:txbxContent>
              </v:textbox>
            </v:shape>
            <w10:wrap type="none"/>
            <w10:anchorlock/>
          </v:group>
        </w:pict>
      </w:r>
    </w:p>
    <w:p w:rsidR="00905A8E" w:rsidRDefault="00905A8E">
      <w:pPr>
        <w:pStyle w:val="a3"/>
        <w:spacing w:before="7"/>
        <w:rPr>
          <w:sz w:val="13"/>
        </w:rPr>
      </w:pPr>
    </w:p>
    <w:p w:rsidR="00905A8E" w:rsidRDefault="00172C53">
      <w:pPr>
        <w:pStyle w:val="a3"/>
        <w:spacing w:before="55"/>
        <w:ind w:left="3053"/>
      </w:pPr>
      <w:r>
        <w:t xml:space="preserve">图 5 </w:t>
      </w:r>
      <w:r>
        <w:rPr>
          <w:rFonts w:ascii="楷体" w:eastAsia="楷体" w:hint="eastAsia"/>
        </w:rPr>
        <w:t>晾晒农作物</w:t>
      </w:r>
      <w:r>
        <w:t>模型</w:t>
      </w:r>
    </w:p>
    <w:p w:rsidR="00905A8E" w:rsidRDefault="00905A8E">
      <w:pPr>
        <w:pStyle w:val="a3"/>
      </w:pPr>
    </w:p>
    <w:p w:rsidR="00905A8E" w:rsidRDefault="00172C53">
      <w:pPr>
        <w:pStyle w:val="a4"/>
        <w:numPr>
          <w:ilvl w:val="1"/>
          <w:numId w:val="3"/>
        </w:numPr>
        <w:tabs>
          <w:tab w:val="left" w:pos="832"/>
        </w:tabs>
        <w:spacing w:before="224"/>
        <w:rPr>
          <w:rFonts w:ascii="楷体" w:eastAsia="楷体"/>
          <w:sz w:val="32"/>
        </w:rPr>
      </w:pPr>
      <w:r>
        <w:rPr>
          <w:rFonts w:ascii="楷体" w:eastAsia="楷体" w:hint="eastAsia"/>
          <w:sz w:val="32"/>
        </w:rPr>
        <w:t>接收通讯信号</w:t>
      </w:r>
    </w:p>
    <w:p w:rsidR="00905A8E" w:rsidRDefault="00172C53">
      <w:pPr>
        <w:pStyle w:val="a4"/>
        <w:numPr>
          <w:ilvl w:val="2"/>
          <w:numId w:val="3"/>
        </w:numPr>
        <w:tabs>
          <w:tab w:val="left" w:pos="1156"/>
        </w:tabs>
        <w:spacing w:before="214" w:line="364" w:lineRule="auto"/>
        <w:ind w:right="291" w:firstLine="0"/>
        <w:rPr>
          <w:sz w:val="32"/>
        </w:rPr>
      </w:pPr>
      <w:r>
        <w:rPr>
          <w:spacing w:val="4"/>
          <w:w w:val="95"/>
          <w:sz w:val="32"/>
        </w:rPr>
        <w:t xml:space="preserve">场地上有一个信号接收装置模型，任务模型初始状态是 </w:t>
      </w:r>
      <w:r>
        <w:rPr>
          <w:spacing w:val="-5"/>
          <w:sz w:val="32"/>
        </w:rPr>
        <w:t xml:space="preserve">平板背面朝前，表示无信号显示，如图 </w:t>
      </w:r>
      <w:r>
        <w:rPr>
          <w:sz w:val="32"/>
        </w:rPr>
        <w:t>6</w:t>
      </w:r>
      <w:r>
        <w:rPr>
          <w:spacing w:val="-21"/>
          <w:sz w:val="32"/>
        </w:rPr>
        <w:t xml:space="preserve"> 所示。</w:t>
      </w:r>
    </w:p>
    <w:p w:rsidR="00905A8E" w:rsidRDefault="00172C53">
      <w:pPr>
        <w:pStyle w:val="a4"/>
        <w:numPr>
          <w:ilvl w:val="2"/>
          <w:numId w:val="3"/>
        </w:numPr>
        <w:tabs>
          <w:tab w:val="left" w:pos="1151"/>
        </w:tabs>
        <w:spacing w:before="1"/>
        <w:ind w:left="1150" w:hanging="1039"/>
        <w:rPr>
          <w:sz w:val="32"/>
        </w:rPr>
      </w:pPr>
      <w:r>
        <w:rPr>
          <w:spacing w:val="-4"/>
          <w:sz w:val="32"/>
        </w:rPr>
        <w:t xml:space="preserve">机器人将信号显示板翻转到满格信号显示，得 </w:t>
      </w:r>
      <w:r>
        <w:rPr>
          <w:sz w:val="32"/>
        </w:rPr>
        <w:t>100</w:t>
      </w:r>
      <w:r>
        <w:rPr>
          <w:spacing w:val="-28"/>
          <w:sz w:val="32"/>
        </w:rPr>
        <w:t xml:space="preserve"> 分。</w:t>
      </w:r>
    </w:p>
    <w:p w:rsidR="00905A8E" w:rsidRDefault="00905A8E">
      <w:pPr>
        <w:rPr>
          <w:sz w:val="32"/>
        </w:r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905A8E">
      <w:pPr>
        <w:pStyle w:val="a3"/>
        <w:spacing w:before="11" w:after="1"/>
        <w:rPr>
          <w:sz w:val="16"/>
        </w:rPr>
      </w:pPr>
    </w:p>
    <w:p w:rsidR="00905A8E" w:rsidRDefault="00EB3E07">
      <w:pPr>
        <w:pStyle w:val="a3"/>
        <w:ind w:left="687"/>
        <w:rPr>
          <w:sz w:val="20"/>
        </w:rPr>
      </w:pPr>
      <w:r w:rsidRPr="00EB3E07">
        <w:rPr>
          <w:sz w:val="20"/>
        </w:rPr>
      </w:r>
      <w:r>
        <w:rPr>
          <w:sz w:val="20"/>
        </w:rPr>
        <w:pict>
          <v:group id="组合 34" o:spid="_x0000_s1035" style="width:384.5pt;height:209.8pt;mso-position-horizontal-relative:char;mso-position-vertical-relative:line" coordsize="7690,4196203">
            <v:shape id="图片 35" o:spid="_x0000_s1039" type="#_x0000_t75" alt="" style="position:absolute;width:7690;height:4196" o:gfxdata="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Kki74A&#10;AADbAAAADwAAAAAAAAABACAAAAAiAAAAZHJzL2Rvd25yZXYueG1sUEsBAhQAFAAAAAgAh07iQDMv&#10;BZ47AAAAOQAAABAAAAAAAAAAAQAgAAAADQEAAGRycy9zaGFwZXhtbC54bWxQSwUGAAAAAAYABgBb&#10;AQAAtwMAAAAA&#10;">
              <v:imagedata r:id="rId13" o:title=""/>
            </v:shape>
            <v:shape id="任意多边形 36" o:spid="_x0000_s1038" style="position:absolute;left:3895;top:1092;width:2777;height:468" coordsize="2777,468" o:spt="100" o:gfxdata="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b074A&#10;AADbAAAADwAAAAAAAAABACAAAAAiAAAAZHJzL2Rvd25yZXYueG1sUEsBAhQAFAAAAAgAh07iQDMv&#10;BZ47AAAAOQAAABAAAAAAAAAAAQAgAAAADQEAAGRycy9zaGFwZXhtbC54bWxQSwUGAAAAAAYABgBb&#10;AQAAtwMAAAAA&#10;" adj="0,,0" path="m2777,468r-1493,l1284,197,,89,1284,79r,-79l2777,r,468xe" fillcolor="black" stroked="f">
              <v:fill opacity="52428f"/>
              <v:stroke joinstyle="round"/>
              <v:formulas/>
              <v:path o:connecttype="segments"/>
            </v:shape>
            <v:shape id="任意多边形 37" o:spid="_x0000_s1037" style="position:absolute;left:3834;top:1085;width:2845;height:483" coordsize="2845,483" o:spt="100" o:gfxdata="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a39rsAAADb&#10;AAAADwAAAAAAAAABACAAAAAiAAAAZHJzL2Rvd25yZXYueG1sUEsBAhQAFAAAAAgAh07iQDMvBZ47&#10;AAAAOQAAABAAAAAAAAAAAQAgAAAACgEAAGRycy9zaGFwZXhtbC54bWxQSwUGAAAAAAYABgBbAQAA&#10;tAMAAAAA&#10;" adj="0,,0" path="m1336,78r,-78l2844,r,8l1351,8r-7,7l1351,15r,63l1344,78r-8,xm1351,15r-7,l1351,8r,7xm2829,15r-1478,l1351,8r1478,l2829,15xm2829,476r,-468l2837,15r7,l2844,468r-7,l2829,476xm2844,15r-7,l2829,8r15,l2844,15xm1336,86r,-8l1344,78r-8,8xm1351,86r-15,l1344,78r7,l1351,86xm1336,210l,99,,89,1336,78r,8l1351,86r,3l60,89r,14l240,103r1111,93l1351,203r-15,l1336,210xm60,103r,-14l224,102,60,103xm224,102l60,89r1291,l1351,93,224,102xm240,103r-180,l224,102r16,1xm1343,210r-7,l1336,203r7,7xm1351,210r-8,l1336,203r15,l1351,210xm2844,483r-1508,l1336,210r7,l1351,210r,258l1344,468r7,8l2844,476r,7xm1351,476r-7,-8l1351,468r,8xm2829,476r-1478,l1351,468r1478,l2829,476xm2844,476r-15,l2837,468r7,l2844,476xe" fillcolor="black" stroked="f">
              <v:stroke joinstyle="round"/>
              <v:formulas/>
              <v:path o:connecttype="segments"/>
            </v:shape>
            <v:shape id="文本框 38" o:spid="_x0000_s1036" type="#_x0000_t202" style="position:absolute;left:5399;top:1184;width:1069;height:272"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信号显示板</w:t>
                    </w:r>
                  </w:p>
                </w:txbxContent>
              </v:textbox>
            </v:shape>
            <w10:wrap type="none"/>
            <w10:anchorlock/>
          </v:group>
        </w:pict>
      </w:r>
    </w:p>
    <w:p w:rsidR="00905A8E" w:rsidRDefault="00905A8E">
      <w:pPr>
        <w:pStyle w:val="a3"/>
        <w:spacing w:before="8"/>
        <w:rPr>
          <w:sz w:val="8"/>
        </w:rPr>
      </w:pPr>
    </w:p>
    <w:p w:rsidR="00905A8E" w:rsidRDefault="00172C53">
      <w:pPr>
        <w:pStyle w:val="a3"/>
        <w:spacing w:before="54"/>
        <w:ind w:left="2573"/>
      </w:pPr>
      <w:r>
        <w:t xml:space="preserve">图 6 </w:t>
      </w:r>
      <w:r>
        <w:rPr>
          <w:rFonts w:ascii="楷体" w:eastAsia="楷体" w:hint="eastAsia"/>
        </w:rPr>
        <w:t>接收通讯信号</w:t>
      </w:r>
      <w:r>
        <w:t>始状态图</w:t>
      </w:r>
    </w:p>
    <w:p w:rsidR="00905A8E" w:rsidRDefault="00905A8E">
      <w:pPr>
        <w:pStyle w:val="a3"/>
      </w:pPr>
    </w:p>
    <w:p w:rsidR="00905A8E" w:rsidRDefault="00172C53">
      <w:pPr>
        <w:pStyle w:val="a4"/>
        <w:numPr>
          <w:ilvl w:val="1"/>
          <w:numId w:val="4"/>
        </w:numPr>
        <w:tabs>
          <w:tab w:val="left" w:pos="832"/>
        </w:tabs>
        <w:spacing w:before="224"/>
        <w:rPr>
          <w:rFonts w:ascii="楷体" w:eastAsia="楷体"/>
          <w:sz w:val="32"/>
        </w:rPr>
      </w:pPr>
      <w:r>
        <w:rPr>
          <w:rFonts w:ascii="楷体" w:eastAsia="楷体" w:hint="eastAsia"/>
          <w:sz w:val="32"/>
        </w:rPr>
        <w:t>粮食存储</w:t>
      </w:r>
    </w:p>
    <w:p w:rsidR="00905A8E" w:rsidRDefault="00172C53">
      <w:pPr>
        <w:pStyle w:val="a4"/>
        <w:numPr>
          <w:ilvl w:val="2"/>
          <w:numId w:val="4"/>
        </w:numPr>
        <w:tabs>
          <w:tab w:val="left" w:pos="1151"/>
        </w:tabs>
        <w:spacing w:before="214"/>
        <w:ind w:hanging="1039"/>
        <w:rPr>
          <w:sz w:val="32"/>
        </w:rPr>
      </w:pPr>
      <w:r>
        <w:rPr>
          <w:spacing w:val="-5"/>
          <w:sz w:val="32"/>
        </w:rPr>
        <w:t xml:space="preserve">粮食位于平台上方，初始位置如图 </w:t>
      </w:r>
      <w:r>
        <w:rPr>
          <w:sz w:val="32"/>
        </w:rPr>
        <w:t>7</w:t>
      </w:r>
      <w:r>
        <w:rPr>
          <w:spacing w:val="-21"/>
          <w:sz w:val="32"/>
        </w:rPr>
        <w:t xml:space="preserve"> 所示。</w:t>
      </w:r>
    </w:p>
    <w:p w:rsidR="00905A8E" w:rsidRDefault="00172C53">
      <w:pPr>
        <w:pStyle w:val="a4"/>
        <w:numPr>
          <w:ilvl w:val="2"/>
          <w:numId w:val="4"/>
        </w:numPr>
        <w:tabs>
          <w:tab w:val="left" w:pos="1232"/>
        </w:tabs>
        <w:spacing w:before="238"/>
        <w:ind w:left="1232" w:hanging="1121"/>
        <w:rPr>
          <w:sz w:val="32"/>
        </w:rPr>
      </w:pPr>
      <w:r>
        <w:rPr>
          <w:spacing w:val="-6"/>
          <w:sz w:val="32"/>
        </w:rPr>
        <w:t xml:space="preserve">机器人推动粮食进入仓库，得 </w:t>
      </w:r>
      <w:r>
        <w:rPr>
          <w:sz w:val="32"/>
        </w:rPr>
        <w:t>100</w:t>
      </w:r>
      <w:r>
        <w:rPr>
          <w:spacing w:val="-27"/>
          <w:sz w:val="32"/>
        </w:rPr>
        <w:t xml:space="preserve"> 分。</w:t>
      </w:r>
    </w:p>
    <w:p w:rsidR="00905A8E" w:rsidRDefault="00EB3E07">
      <w:pPr>
        <w:pStyle w:val="a4"/>
        <w:numPr>
          <w:ilvl w:val="2"/>
          <w:numId w:val="4"/>
        </w:numPr>
        <w:tabs>
          <w:tab w:val="left" w:pos="1232"/>
        </w:tabs>
        <w:spacing w:before="140" w:line="292" w:lineRule="auto"/>
        <w:ind w:left="111" w:right="291" w:firstLine="0"/>
        <w:rPr>
          <w:sz w:val="32"/>
        </w:rPr>
      </w:pPr>
      <w:r w:rsidRPr="00EB3E07">
        <w:pict>
          <v:group id="组合 39" o:spid="_x0000_s1027" style="position:absolute;left:0;text-align:left;margin-left:125.05pt;margin-top:55.45pt;width:343.9pt;height:187pt;z-index:251656704;mso-position-horizontal-relative:page" coordorigin="2501,1109" coordsize="6878,3740203" o:gfxdata="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">
            <v:shape id="图片 40" o:spid="_x0000_s1034" type="#_x0000_t75" alt="" style="position:absolute;left:2527;top:1109;width:6852;height:3740" o:gfxdata="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771rvQAA&#10;ANsAAAAPAAAAAAAAAAEAIAAAACIAAABkcnMvZG93bnJldi54bWxQSwECFAAUAAAACACHTuJAMy8F&#10;njsAAAA5AAAAEAAAAAAAAAABACAAAAAMAQAAZHJzL3NoYXBleG1sLnhtbFBLBQYAAAAABgAGAFsB&#10;AAC2AwAAAAA=&#10;">
              <v:imagedata r:id="rId14" o:title=""/>
            </v:shape>
            <v:shape id="任意多边形 41" o:spid="_x0000_s1033" style="position:absolute;left:2508;top:1978;width:2588;height:526" coordsize="2588,526" o:spt="100" o:gfxdata="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zLjrsAAADb&#10;AAAADwAAAAAAAAABACAAAAAiAAAAZHJzL2Rvd25yZXYueG1sUEsBAhQAFAAAAAgAh07iQDMvBZ47&#10;AAAAOQAAABAAAAAAAAAAAQAgAAAACgEAAGRycy9zaGFwZXhtbC54bWxQSwUGAAAAAAYABgBbAQAA&#10;tAMAAAAA&#10;" adj="0,,0" path="m1066,451l,451,,,1066,r,264l1722,377r-656,l1066,451xm2587,526l1066,377r656,l2587,526xe" fillcolor="black" stroked="f">
              <v:fill opacity="52428f"/>
              <v:stroke joinstyle="round"/>
              <v:formulas/>
              <v:path o:connecttype="segments"/>
            </v:shape>
            <v:shape id="任意多边形 42" o:spid="_x0000_s1032" style="position:absolute;left:2501;top:1970;width:2655;height:546" coordsize="2655,546" o:spt="100" o:gfxdata="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JHbugAAANsA&#10;AAAPAAAAAAAAAAEAIAAAACIAAABkcnMvZG93bnJldi54bWxQSwECFAAUAAAACACHTuJAMy8FnjsA&#10;AAA5AAAAEAAAAAAAAAABACAAAAAJAQAAZHJzL3NoYXBleG1sLnhtbFBLBQYAAAAABgAGAFsBAACz&#10;AwAAAAA=&#10;" adj="0,,0" path="m1080,466l,466,,,1080,r,7l15,7,8,15r7,l15,451r-7,l15,458r1065,l1080,466xm15,15r-7,l15,7r,8xm1065,15l15,15r,-8l1065,7r,8xm2655,540r-61,l2596,525,2391,505,1065,277r,-270l1073,15r7,l1080,263r-6,l1080,270r37,l2655,535r,5xm1080,15r-7,l1065,7r15,l1080,15xm1080,270r-6,-7l1080,264r,6xm1080,264r-6,-1l1080,263r,1xm1117,270r-37,l1080,264r37,6xm1065,458r,-83l1150,383r-70,l1072,391r8,1l1080,451r-7,l1065,458xm1080,392r-8,-1l1080,383r,9xm2654,546l1080,392r,-9l1150,383,2391,505r203,35l2655,540r-1,6xm15,458l8,451r7,l15,458xm1065,458l15,458r,-7l1065,451r,7xm1080,458r-15,l1073,451r7,l1080,458xm2594,540l2391,505r205,20l2594,540xe" fillcolor="black" stroked="f">
              <v:stroke joinstyle="round"/>
              <v:formulas/>
              <v:path o:connecttype="segments"/>
            </v:shape>
            <v:shape id="任意多边形 43" o:spid="_x0000_s1031" style="position:absolute;left:6904;top:2247;width:1728;height:452" coordsize="1728,452" o:spt="100" o:gfxdata="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IT2L4A&#10;AADbAAAADwAAAAAAAAABACAAAAAiAAAAZHJzL2Rvd25yZXYueG1sUEsBAhQAFAAAAAgAh07iQDMv&#10;BZ47AAAAOQAAABAAAAAAAAAAAQAgAAAADQEAAGRycy9zaGFwZXhtbC54bWxQSwUGAAAAAAYABgBb&#10;AQAAtwMAAAAA&#10;" adj="0,,0" path="m1728,451r-1066,l662,187,,,662,74r1066,l1728,451xm1728,74l662,74,662,,1728,r,74xe" fillcolor="black" stroked="f">
              <v:fill opacity="52428f"/>
              <v:stroke joinstyle="round"/>
              <v:formulas/>
              <v:path o:connecttype="segments"/>
            </v:shape>
            <v:shape id="任意多边形 44" o:spid="_x0000_s1030" style="position:absolute;left:6845;top:2233;width:1795;height:473" coordsize="1795,473" o:spt="100" o:gfxdata="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CWf1ugAAANsA&#10;AAAPAAAAAAAAAAEAIAAAACIAAABkcnMvZG93bnJldi54bWxQSwECFAAUAAAACACHTuJAMy8FnjsA&#10;AAA5AAAAEAAAAAAAAAABACAAAAAJAQAAZHJzL3NoYXBleG1sLnhtbFBLBQYAAAAABgAGAFsBAACz&#10;AwAAAAA=&#10;" adj="0,,0" path="m714,208l,5,1,,62,7r-1,l58,22r91,10l729,197r,5l714,202r,6xm729,90r-15,l723,82r-9,-1l714,7r1080,l1794,14,729,14r-7,8l729,22r,68xm149,32l58,22,61,7r88,25xm729,98l149,32,61,7r1,l714,81r,9l729,90r,8xm729,22r-7,l729,14r,8xm1779,22l729,22r,-8l1779,14r,8xm1779,465r,-451l1787,22r7,l1794,458r-7,l1779,465xm1794,22r-7,l1779,14r15,l1794,22xm714,90r,-9l723,82r-9,8xm720,210r-6,-2l714,202r6,8xm729,210r-9,l714,202r15,l729,210xm1794,473r-1080,l714,208r6,2l729,210r,248l722,458r7,7l1794,465r,8xm729,465r-7,-7l729,458r,7xm1779,465r-1050,l729,458r1050,l1779,465xm1794,465r-15,l1787,458r7,l1794,465xe" fillcolor="black" stroked="f">
              <v:stroke joinstyle="round"/>
              <v:formulas/>
              <v:path o:connecttype="segments"/>
            </v:shape>
            <v:shape id="文本框 45" o:spid="_x0000_s1029" type="#_x0000_t202" style="position:absolute;left:2832;top:2070;width:438;height:272"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仓库</w:t>
                    </w:r>
                  </w:p>
                </w:txbxContent>
              </v:textbox>
            </v:shape>
            <v:shape id="文本框 46" o:spid="_x0000_s1028" type="#_x0000_t202" style="position:absolute;left:7888;top:2339;width:438;height:272"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filled="f" stroked="f">
              <v:textbox inset="0,0,0,0">
                <w:txbxContent>
                  <w:p w:rsidR="00905A8E" w:rsidRDefault="00172C53">
                    <w:pPr>
                      <w:spacing w:line="272" w:lineRule="exact"/>
                      <w:rPr>
                        <w:rFonts w:ascii="华文仿宋" w:eastAsia="华文仿宋"/>
                        <w:sz w:val="21"/>
                      </w:rPr>
                    </w:pPr>
                    <w:r>
                      <w:rPr>
                        <w:rFonts w:ascii="华文仿宋" w:eastAsia="华文仿宋" w:hint="eastAsia"/>
                        <w:color w:val="FFFFFF"/>
                        <w:sz w:val="21"/>
                      </w:rPr>
                      <w:t>粮食</w:t>
                    </w:r>
                  </w:p>
                </w:txbxContent>
              </v:textbox>
            </v:shape>
            <w10:wrap anchorx="page"/>
          </v:group>
        </w:pict>
      </w:r>
      <w:r w:rsidR="00172C53">
        <w:rPr>
          <w:sz w:val="32"/>
        </w:rPr>
        <w:t>粮食掉落到仓库里面或与仓库的上表面接触都可得分， 其它情况都不得分。</w:t>
      </w: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905A8E">
      <w:pPr>
        <w:pStyle w:val="a3"/>
        <w:rPr>
          <w:sz w:val="20"/>
        </w:rPr>
      </w:pPr>
    </w:p>
    <w:p w:rsidR="00905A8E" w:rsidRDefault="00172C53">
      <w:pPr>
        <w:pStyle w:val="a3"/>
        <w:spacing w:before="231"/>
        <w:ind w:right="180"/>
        <w:jc w:val="center"/>
      </w:pPr>
      <w:r>
        <w:rPr>
          <w:spacing w:val="-40"/>
        </w:rPr>
        <w:t xml:space="preserve">图 </w:t>
      </w:r>
      <w:r>
        <w:t>7</w:t>
      </w:r>
      <w:r>
        <w:rPr>
          <w:spacing w:val="-80"/>
        </w:rPr>
        <w:t xml:space="preserve"> </w:t>
      </w:r>
      <w:r>
        <w:rPr>
          <w:rFonts w:ascii="楷体" w:eastAsia="楷体" w:hint="eastAsia"/>
        </w:rPr>
        <w:t>粮食存储</w:t>
      </w:r>
      <w:r>
        <w:t>模型</w:t>
      </w:r>
    </w:p>
    <w:p w:rsidR="00905A8E" w:rsidRDefault="00905A8E">
      <w:pPr>
        <w:jc w:val="cente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172C53">
      <w:pPr>
        <w:pStyle w:val="a4"/>
        <w:numPr>
          <w:ilvl w:val="0"/>
          <w:numId w:val="5"/>
        </w:numPr>
        <w:tabs>
          <w:tab w:val="left" w:pos="751"/>
          <w:tab w:val="left" w:pos="752"/>
        </w:tabs>
        <w:spacing w:before="212"/>
        <w:rPr>
          <w:rFonts w:ascii="黑体" w:eastAsia="黑体"/>
          <w:sz w:val="32"/>
        </w:rPr>
      </w:pPr>
      <w:r>
        <w:rPr>
          <w:rFonts w:ascii="黑体" w:eastAsia="黑体" w:hint="eastAsia"/>
          <w:sz w:val="32"/>
        </w:rPr>
        <w:t>竞赛规则</w:t>
      </w:r>
    </w:p>
    <w:p w:rsidR="00905A8E" w:rsidRDefault="00172C53">
      <w:pPr>
        <w:pStyle w:val="a4"/>
        <w:numPr>
          <w:ilvl w:val="1"/>
          <w:numId w:val="5"/>
        </w:numPr>
        <w:tabs>
          <w:tab w:val="left" w:pos="832"/>
        </w:tabs>
        <w:spacing w:before="140"/>
        <w:rPr>
          <w:rFonts w:ascii="楷体" w:eastAsia="楷体"/>
          <w:sz w:val="32"/>
        </w:rPr>
      </w:pPr>
      <w:r>
        <w:rPr>
          <w:rFonts w:ascii="楷体" w:eastAsia="楷体" w:hint="eastAsia"/>
          <w:sz w:val="32"/>
        </w:rPr>
        <w:t>搭建、编程与调试</w:t>
      </w:r>
    </w:p>
    <w:p w:rsidR="00905A8E" w:rsidRDefault="00172C53">
      <w:pPr>
        <w:pStyle w:val="a4"/>
        <w:numPr>
          <w:ilvl w:val="2"/>
          <w:numId w:val="5"/>
        </w:numPr>
        <w:tabs>
          <w:tab w:val="left" w:pos="1074"/>
        </w:tabs>
        <w:spacing w:before="139" w:line="292" w:lineRule="auto"/>
        <w:ind w:right="291" w:firstLine="641"/>
        <w:rPr>
          <w:sz w:val="32"/>
        </w:rPr>
      </w:pPr>
      <w:r>
        <w:rPr>
          <w:spacing w:val="-7"/>
          <w:w w:val="95"/>
          <w:sz w:val="32"/>
        </w:rPr>
        <w:t xml:space="preserve">搭建机器人与编程只能在准备区进行，测试程序可去竞赛 </w:t>
      </w:r>
      <w:r>
        <w:rPr>
          <w:spacing w:val="-7"/>
          <w:sz w:val="32"/>
        </w:rPr>
        <w:t>场地。</w:t>
      </w:r>
    </w:p>
    <w:p w:rsidR="00905A8E" w:rsidRDefault="00172C53">
      <w:pPr>
        <w:pStyle w:val="a4"/>
        <w:numPr>
          <w:ilvl w:val="2"/>
          <w:numId w:val="5"/>
        </w:numPr>
        <w:tabs>
          <w:tab w:val="left" w:pos="1074"/>
        </w:tabs>
        <w:spacing w:before="1" w:line="292" w:lineRule="auto"/>
        <w:ind w:right="173" w:firstLine="641"/>
        <w:rPr>
          <w:sz w:val="32"/>
        </w:rPr>
      </w:pPr>
      <w:r>
        <w:rPr>
          <w:spacing w:val="-6"/>
          <w:sz w:val="32"/>
        </w:rPr>
        <w:t>参赛队的参赛选手经检录后方能进入准备区。裁判员有权</w:t>
      </w:r>
      <w:r>
        <w:rPr>
          <w:spacing w:val="-14"/>
          <w:sz w:val="32"/>
        </w:rPr>
        <w:t>对参赛队携带的器材进行检查，所用器材必须符合大赛组委会相关规定与要求。参赛选手可以携带已搭建的机器人进入准备区。</w:t>
      </w:r>
      <w:r>
        <w:rPr>
          <w:spacing w:val="-18"/>
          <w:sz w:val="32"/>
        </w:rPr>
        <w:t>参赛选手不得携带大赛组委会明令禁止使用的通信器材进场。所</w:t>
      </w:r>
      <w:r>
        <w:rPr>
          <w:spacing w:val="-19"/>
          <w:sz w:val="32"/>
        </w:rPr>
        <w:t>有参赛选手在准备区就座后，裁判员把场地任务模型分布图和比赛须知发给各参赛队。</w:t>
      </w:r>
    </w:p>
    <w:p w:rsidR="00905A8E" w:rsidRDefault="00172C53">
      <w:pPr>
        <w:pStyle w:val="a4"/>
        <w:numPr>
          <w:ilvl w:val="2"/>
          <w:numId w:val="5"/>
        </w:numPr>
        <w:tabs>
          <w:tab w:val="left" w:pos="1074"/>
        </w:tabs>
        <w:spacing w:line="292" w:lineRule="auto"/>
        <w:ind w:right="289" w:firstLine="641"/>
        <w:jc w:val="both"/>
        <w:rPr>
          <w:sz w:val="32"/>
        </w:rPr>
      </w:pPr>
      <w:r>
        <w:rPr>
          <w:spacing w:val="-7"/>
          <w:w w:val="95"/>
          <w:sz w:val="32"/>
        </w:rPr>
        <w:t xml:space="preserve">参赛队应自带便携式计算机、维修工具、替换器件、备用 </w:t>
      </w:r>
      <w:r>
        <w:rPr>
          <w:spacing w:val="-12"/>
          <w:sz w:val="32"/>
        </w:rPr>
        <w:t>品等。参赛选手在准备区不得上网和下载任何程序，不得使用照</w:t>
      </w:r>
      <w:r>
        <w:rPr>
          <w:spacing w:val="-16"/>
          <w:sz w:val="32"/>
        </w:rPr>
        <w:t>相机等设备拍摄比赛场地，不得以任何方式与指导教师或家长联系。</w:t>
      </w:r>
    </w:p>
    <w:p w:rsidR="00905A8E" w:rsidRDefault="00172C53">
      <w:pPr>
        <w:pStyle w:val="a4"/>
        <w:numPr>
          <w:ilvl w:val="2"/>
          <w:numId w:val="5"/>
        </w:numPr>
        <w:tabs>
          <w:tab w:val="left" w:pos="1074"/>
        </w:tabs>
        <w:spacing w:line="292" w:lineRule="auto"/>
        <w:ind w:right="289" w:firstLine="641"/>
        <w:jc w:val="both"/>
        <w:rPr>
          <w:sz w:val="32"/>
        </w:rPr>
      </w:pPr>
      <w:r>
        <w:rPr>
          <w:spacing w:val="-22"/>
          <w:sz w:val="32"/>
        </w:rPr>
        <w:t xml:space="preserve">赛前有 </w:t>
      </w:r>
      <w:r>
        <w:rPr>
          <w:sz w:val="32"/>
        </w:rPr>
        <w:t>2</w:t>
      </w:r>
      <w:r>
        <w:rPr>
          <w:spacing w:val="-15"/>
          <w:sz w:val="32"/>
        </w:rPr>
        <w:t xml:space="preserve"> 小时的准备时间，参赛队可根据现场环境修改机器人的结构和编写程序。</w:t>
      </w:r>
    </w:p>
    <w:p w:rsidR="00905A8E" w:rsidRDefault="00172C53">
      <w:pPr>
        <w:pStyle w:val="a4"/>
        <w:numPr>
          <w:ilvl w:val="2"/>
          <w:numId w:val="5"/>
        </w:numPr>
        <w:tabs>
          <w:tab w:val="left" w:pos="1074"/>
        </w:tabs>
        <w:spacing w:line="292" w:lineRule="auto"/>
        <w:ind w:right="289" w:firstLine="641"/>
        <w:jc w:val="both"/>
        <w:rPr>
          <w:sz w:val="32"/>
        </w:rPr>
      </w:pPr>
      <w:r>
        <w:rPr>
          <w:spacing w:val="-10"/>
          <w:w w:val="95"/>
          <w:sz w:val="32"/>
        </w:rPr>
        <w:t xml:space="preserve">赛场采用日常照明，参赛选手可以标定传感器，但是大赛 </w:t>
      </w:r>
      <w:r>
        <w:rPr>
          <w:spacing w:val="-16"/>
          <w:sz w:val="32"/>
        </w:rPr>
        <w:t>组委会不保证现场光照绝对不变。随着比赛的进行，现场的照明情况可能发生变化，对这些变化和未知光线的实际影响，参赛选手应自行适应或克服。</w:t>
      </w:r>
    </w:p>
    <w:p w:rsidR="00905A8E" w:rsidRDefault="00172C53">
      <w:pPr>
        <w:pStyle w:val="a4"/>
        <w:numPr>
          <w:ilvl w:val="2"/>
          <w:numId w:val="5"/>
        </w:numPr>
        <w:tabs>
          <w:tab w:val="left" w:pos="1074"/>
        </w:tabs>
        <w:spacing w:line="292" w:lineRule="auto"/>
        <w:ind w:right="289" w:firstLine="641"/>
        <w:jc w:val="both"/>
        <w:rPr>
          <w:sz w:val="32"/>
        </w:rPr>
      </w:pPr>
      <w:r>
        <w:rPr>
          <w:spacing w:val="-12"/>
          <w:w w:val="95"/>
          <w:sz w:val="32"/>
        </w:rPr>
        <w:t xml:space="preserve">进入赛场后，参赛选手必须有秩序、有条理地调试机器人 </w:t>
      </w:r>
      <w:r>
        <w:rPr>
          <w:spacing w:val="-14"/>
          <w:sz w:val="32"/>
        </w:rPr>
        <w:t>及准备，不得通过任何方式接受指导教师的指导。不遵守秩序的</w:t>
      </w:r>
      <w:r>
        <w:rPr>
          <w:spacing w:val="-19"/>
          <w:sz w:val="32"/>
        </w:rPr>
        <w:t>参赛队可能受到警告或被取消参赛资格。准备时间结束前，各参赛队应把机器人排列在准备区的指定位置，然后封场。</w:t>
      </w:r>
    </w:p>
    <w:p w:rsidR="00905A8E" w:rsidRDefault="00172C53">
      <w:pPr>
        <w:pStyle w:val="a4"/>
        <w:numPr>
          <w:ilvl w:val="1"/>
          <w:numId w:val="5"/>
        </w:numPr>
        <w:tabs>
          <w:tab w:val="left" w:pos="911"/>
        </w:tabs>
        <w:spacing w:before="44"/>
        <w:ind w:left="910" w:hanging="799"/>
        <w:rPr>
          <w:rFonts w:ascii="楷体" w:eastAsia="楷体"/>
          <w:sz w:val="32"/>
        </w:rPr>
      </w:pPr>
      <w:r>
        <w:rPr>
          <w:rFonts w:ascii="楷体" w:eastAsia="楷体" w:hint="eastAsia"/>
          <w:sz w:val="32"/>
        </w:rPr>
        <w:t>赛前准备</w:t>
      </w:r>
    </w:p>
    <w:p w:rsidR="00905A8E" w:rsidRDefault="00905A8E">
      <w:pPr>
        <w:rPr>
          <w:rFonts w:ascii="楷体" w:eastAsia="楷体"/>
          <w:sz w:val="32"/>
        </w:rPr>
        <w:sectPr w:rsidR="00905A8E">
          <w:pgSz w:w="11910" w:h="16840"/>
          <w:pgMar w:top="1580" w:right="1240" w:bottom="280" w:left="1420" w:header="720" w:footer="720" w:gutter="0"/>
          <w:cols w:space="720"/>
        </w:sectPr>
      </w:pPr>
    </w:p>
    <w:p w:rsidR="00905A8E" w:rsidRDefault="00905A8E">
      <w:pPr>
        <w:pStyle w:val="a3"/>
        <w:rPr>
          <w:rFonts w:ascii="楷体"/>
          <w:sz w:val="20"/>
        </w:rPr>
      </w:pPr>
    </w:p>
    <w:p w:rsidR="00905A8E" w:rsidRDefault="00172C53">
      <w:pPr>
        <w:pStyle w:val="a4"/>
        <w:numPr>
          <w:ilvl w:val="2"/>
          <w:numId w:val="5"/>
        </w:numPr>
        <w:tabs>
          <w:tab w:val="left" w:pos="1074"/>
        </w:tabs>
        <w:spacing w:before="212" w:line="292" w:lineRule="auto"/>
        <w:ind w:right="289" w:firstLine="641"/>
        <w:jc w:val="both"/>
        <w:rPr>
          <w:sz w:val="32"/>
        </w:rPr>
      </w:pPr>
      <w:r>
        <w:rPr>
          <w:spacing w:val="-11"/>
          <w:w w:val="95"/>
          <w:sz w:val="32"/>
        </w:rPr>
        <w:t xml:space="preserve">准备上场时，参赛选手领取自己的机器人，在志愿者带领 </w:t>
      </w:r>
      <w:r>
        <w:rPr>
          <w:spacing w:val="-11"/>
          <w:sz w:val="32"/>
        </w:rPr>
        <w:t>下进入比赛区。在规定时间内未到场的参赛队将被视为弃权。</w:t>
      </w:r>
    </w:p>
    <w:p w:rsidR="00905A8E" w:rsidRDefault="00172C53">
      <w:pPr>
        <w:pStyle w:val="a4"/>
        <w:numPr>
          <w:ilvl w:val="2"/>
          <w:numId w:val="5"/>
        </w:numPr>
        <w:tabs>
          <w:tab w:val="left" w:pos="1074"/>
        </w:tabs>
        <w:spacing w:line="408" w:lineRule="exact"/>
        <w:ind w:left="1073" w:hanging="321"/>
        <w:rPr>
          <w:sz w:val="32"/>
        </w:rPr>
      </w:pPr>
      <w:r>
        <w:rPr>
          <w:sz w:val="32"/>
        </w:rPr>
        <w:t>上场的参赛选手，站立在基地附近。</w:t>
      </w:r>
    </w:p>
    <w:p w:rsidR="00905A8E" w:rsidRDefault="00172C53">
      <w:pPr>
        <w:pStyle w:val="a4"/>
        <w:numPr>
          <w:ilvl w:val="2"/>
          <w:numId w:val="5"/>
        </w:numPr>
        <w:tabs>
          <w:tab w:val="left" w:pos="1074"/>
        </w:tabs>
        <w:spacing w:before="92" w:line="292" w:lineRule="auto"/>
        <w:ind w:right="289" w:firstLine="641"/>
        <w:jc w:val="both"/>
        <w:rPr>
          <w:sz w:val="32"/>
        </w:rPr>
      </w:pPr>
      <w:r>
        <w:rPr>
          <w:spacing w:val="-8"/>
          <w:w w:val="95"/>
          <w:sz w:val="32"/>
        </w:rPr>
        <w:t xml:space="preserve">参赛选手将自己的机器人放入基地。机器人的任何部分及 </w:t>
      </w:r>
      <w:r>
        <w:rPr>
          <w:spacing w:val="-8"/>
          <w:sz w:val="32"/>
        </w:rPr>
        <w:t>其在地面的垂直投影不能超出基地范围。</w:t>
      </w:r>
    </w:p>
    <w:p w:rsidR="00905A8E" w:rsidRDefault="00172C53">
      <w:pPr>
        <w:pStyle w:val="a4"/>
        <w:numPr>
          <w:ilvl w:val="2"/>
          <w:numId w:val="5"/>
        </w:numPr>
        <w:tabs>
          <w:tab w:val="left" w:pos="1074"/>
        </w:tabs>
        <w:spacing w:line="292" w:lineRule="auto"/>
        <w:ind w:right="130" w:firstLine="641"/>
        <w:rPr>
          <w:sz w:val="32"/>
        </w:rPr>
      </w:pPr>
      <w:r>
        <w:rPr>
          <w:spacing w:val="-5"/>
          <w:sz w:val="32"/>
        </w:rPr>
        <w:t>到场的参赛选手应抓紧时间</w:t>
      </w:r>
      <w:r>
        <w:rPr>
          <w:sz w:val="32"/>
        </w:rPr>
        <w:t>（</w:t>
      </w:r>
      <w:r>
        <w:rPr>
          <w:spacing w:val="-21"/>
          <w:sz w:val="32"/>
        </w:rPr>
        <w:t xml:space="preserve">不超过 </w:t>
      </w:r>
      <w:r>
        <w:rPr>
          <w:sz w:val="32"/>
        </w:rPr>
        <w:t>2</w:t>
      </w:r>
      <w:r>
        <w:rPr>
          <w:spacing w:val="-28"/>
          <w:sz w:val="32"/>
        </w:rPr>
        <w:t xml:space="preserve"> 分钟</w:t>
      </w:r>
      <w:r>
        <w:rPr>
          <w:spacing w:val="-58"/>
          <w:sz w:val="32"/>
        </w:rPr>
        <w:t>）</w:t>
      </w:r>
      <w:r>
        <w:rPr>
          <w:sz w:val="32"/>
        </w:rPr>
        <w:t>做好机器人</w:t>
      </w:r>
      <w:r>
        <w:rPr>
          <w:spacing w:val="-18"/>
          <w:w w:val="95"/>
          <w:sz w:val="32"/>
        </w:rPr>
        <w:t>启动前的准备工作。完成准备工作后，参赛选手应向裁判员示意。</w:t>
      </w:r>
    </w:p>
    <w:p w:rsidR="00905A8E" w:rsidRDefault="00172C53">
      <w:pPr>
        <w:pStyle w:val="a4"/>
        <w:numPr>
          <w:ilvl w:val="1"/>
          <w:numId w:val="5"/>
        </w:numPr>
        <w:tabs>
          <w:tab w:val="left" w:pos="1071"/>
          <w:tab w:val="left" w:pos="1072"/>
        </w:tabs>
        <w:spacing w:before="48"/>
        <w:ind w:left="1071" w:hanging="960"/>
        <w:rPr>
          <w:rFonts w:ascii="楷体" w:eastAsia="楷体"/>
          <w:sz w:val="32"/>
        </w:rPr>
      </w:pPr>
      <w:r>
        <w:rPr>
          <w:rFonts w:ascii="楷体" w:eastAsia="楷体" w:hint="eastAsia"/>
          <w:sz w:val="32"/>
        </w:rPr>
        <w:t>比赛启动</w:t>
      </w:r>
    </w:p>
    <w:p w:rsidR="00905A8E" w:rsidRDefault="00172C53">
      <w:pPr>
        <w:pStyle w:val="a4"/>
        <w:numPr>
          <w:ilvl w:val="2"/>
          <w:numId w:val="5"/>
        </w:numPr>
        <w:tabs>
          <w:tab w:val="left" w:pos="1074"/>
        </w:tabs>
        <w:spacing w:before="140" w:line="292" w:lineRule="auto"/>
        <w:ind w:right="289" w:firstLine="641"/>
        <w:jc w:val="both"/>
        <w:rPr>
          <w:sz w:val="32"/>
        </w:rPr>
      </w:pPr>
      <w:r>
        <w:rPr>
          <w:sz w:val="32"/>
        </w:rPr>
        <w:t>裁判员确认参赛队已准备好以后，将发出“3</w:t>
      </w:r>
      <w:r>
        <w:rPr>
          <w:spacing w:val="5"/>
          <w:sz w:val="32"/>
        </w:rPr>
        <w:t>、</w:t>
      </w:r>
      <w:r>
        <w:rPr>
          <w:sz w:val="32"/>
        </w:rPr>
        <w:t>2、1，开</w:t>
      </w:r>
      <w:r>
        <w:rPr>
          <w:spacing w:val="-12"/>
          <w:sz w:val="32"/>
        </w:rPr>
        <w:t>始”的倒计时启动口令。随着倒计时开始，参赛选手可以用一只</w:t>
      </w:r>
      <w:r>
        <w:rPr>
          <w:spacing w:val="-15"/>
          <w:w w:val="95"/>
          <w:sz w:val="32"/>
        </w:rPr>
        <w:t xml:space="preserve">手慢慢靠近机器人，听到“开始”命令的第一个字起，参赛选手 </w:t>
      </w:r>
      <w:r>
        <w:rPr>
          <w:spacing w:val="-15"/>
          <w:sz w:val="32"/>
        </w:rPr>
        <w:t>可以触碰按钮或者给传感器一个信号去启动机器人。</w:t>
      </w:r>
    </w:p>
    <w:p w:rsidR="00905A8E" w:rsidRDefault="00172C53">
      <w:pPr>
        <w:pStyle w:val="a4"/>
        <w:numPr>
          <w:ilvl w:val="2"/>
          <w:numId w:val="5"/>
        </w:numPr>
        <w:tabs>
          <w:tab w:val="left" w:pos="1079"/>
        </w:tabs>
        <w:spacing w:line="292" w:lineRule="auto"/>
        <w:ind w:right="290" w:firstLine="641"/>
        <w:jc w:val="both"/>
        <w:rPr>
          <w:sz w:val="32"/>
        </w:rPr>
      </w:pPr>
      <w:r>
        <w:rPr>
          <w:spacing w:val="6"/>
          <w:w w:val="95"/>
          <w:sz w:val="32"/>
        </w:rPr>
        <w:t xml:space="preserve">在裁判员发出“开始”命令前启动机器人将被视为“误 </w:t>
      </w:r>
      <w:r>
        <w:rPr>
          <w:spacing w:val="6"/>
          <w:sz w:val="32"/>
        </w:rPr>
        <w:t>启动”并受到警告或处罚（记一次重启</w:t>
      </w:r>
      <w:r>
        <w:rPr>
          <w:spacing w:val="-161"/>
          <w:sz w:val="32"/>
        </w:rPr>
        <w:t>）</w:t>
      </w:r>
      <w:r>
        <w:rPr>
          <w:sz w:val="32"/>
        </w:rPr>
        <w:t>。</w:t>
      </w:r>
    </w:p>
    <w:p w:rsidR="00905A8E" w:rsidRDefault="00172C53">
      <w:pPr>
        <w:pStyle w:val="a4"/>
        <w:numPr>
          <w:ilvl w:val="2"/>
          <w:numId w:val="5"/>
        </w:numPr>
        <w:tabs>
          <w:tab w:val="left" w:pos="1074"/>
        </w:tabs>
        <w:spacing w:line="292" w:lineRule="auto"/>
        <w:ind w:right="291" w:firstLine="641"/>
        <w:jc w:val="both"/>
        <w:rPr>
          <w:sz w:val="32"/>
        </w:rPr>
      </w:pPr>
      <w:r>
        <w:rPr>
          <w:spacing w:val="-11"/>
          <w:w w:val="95"/>
          <w:sz w:val="32"/>
        </w:rPr>
        <w:t xml:space="preserve">机器人一旦启动，就只能受机器人自带的程序控制。参赛 </w:t>
      </w:r>
      <w:r>
        <w:rPr>
          <w:spacing w:val="-11"/>
          <w:sz w:val="32"/>
        </w:rPr>
        <w:t>选手一般不得接触机器人（重启的情况除外</w:t>
      </w:r>
      <w:r>
        <w:rPr>
          <w:spacing w:val="-159"/>
          <w:sz w:val="32"/>
        </w:rPr>
        <w:t>）</w:t>
      </w:r>
      <w:r>
        <w:rPr>
          <w:sz w:val="32"/>
        </w:rPr>
        <w:t>。</w:t>
      </w:r>
    </w:p>
    <w:p w:rsidR="00905A8E" w:rsidRDefault="00172C53">
      <w:pPr>
        <w:pStyle w:val="a4"/>
        <w:numPr>
          <w:ilvl w:val="2"/>
          <w:numId w:val="5"/>
        </w:numPr>
        <w:tabs>
          <w:tab w:val="left" w:pos="1079"/>
        </w:tabs>
        <w:spacing w:line="292" w:lineRule="auto"/>
        <w:ind w:right="289" w:firstLine="641"/>
        <w:jc w:val="both"/>
        <w:rPr>
          <w:sz w:val="32"/>
        </w:rPr>
      </w:pPr>
      <w:r>
        <w:rPr>
          <w:spacing w:val="6"/>
          <w:w w:val="95"/>
          <w:sz w:val="32"/>
        </w:rPr>
        <w:t xml:space="preserve">启动后的机器人不得故意分离出部件或把机械零件掉在 </w:t>
      </w:r>
      <w:r>
        <w:rPr>
          <w:spacing w:val="-10"/>
          <w:w w:val="95"/>
          <w:sz w:val="32"/>
        </w:rPr>
        <w:t xml:space="preserve">场上。偶然脱落的机器人零部件，由裁判员随时清出场地。为了 </w:t>
      </w:r>
      <w:r>
        <w:rPr>
          <w:spacing w:val="-16"/>
          <w:sz w:val="32"/>
        </w:rPr>
        <w:t>竞争得利而分离部件属于犯规行为，机器人利用分离部件得分无</w:t>
      </w:r>
      <w:r>
        <w:rPr>
          <w:spacing w:val="-12"/>
          <w:w w:val="95"/>
          <w:sz w:val="32"/>
        </w:rPr>
        <w:t>效。分离部件是指在某一时刻机器人自带的零部件与机器人主体</w:t>
      </w:r>
      <w:r>
        <w:rPr>
          <w:w w:val="99"/>
          <w:sz w:val="32"/>
        </w:rPr>
        <w:t>不再保持任何连接关系</w:t>
      </w:r>
      <w:r>
        <w:rPr>
          <w:spacing w:val="-159"/>
          <w:w w:val="99"/>
          <w:sz w:val="32"/>
        </w:rPr>
        <w:t>（</w:t>
      </w:r>
      <w:r>
        <w:rPr>
          <w:w w:val="99"/>
          <w:sz w:val="32"/>
        </w:rPr>
        <w:t>“启动导航”任务除外</w:t>
      </w:r>
      <w:r>
        <w:rPr>
          <w:spacing w:val="-159"/>
          <w:w w:val="99"/>
          <w:sz w:val="32"/>
        </w:rPr>
        <w:t>）</w:t>
      </w:r>
      <w:r>
        <w:rPr>
          <w:w w:val="99"/>
          <w:sz w:val="32"/>
        </w:rPr>
        <w:t>。</w:t>
      </w:r>
    </w:p>
    <w:p w:rsidR="00905A8E" w:rsidRDefault="00172C53">
      <w:pPr>
        <w:pStyle w:val="a4"/>
        <w:numPr>
          <w:ilvl w:val="2"/>
          <w:numId w:val="5"/>
        </w:numPr>
        <w:tabs>
          <w:tab w:val="left" w:pos="1079"/>
        </w:tabs>
        <w:spacing w:line="292" w:lineRule="auto"/>
        <w:ind w:right="291" w:firstLine="641"/>
        <w:jc w:val="both"/>
        <w:rPr>
          <w:sz w:val="32"/>
        </w:rPr>
      </w:pPr>
      <w:r>
        <w:rPr>
          <w:spacing w:val="6"/>
          <w:w w:val="95"/>
          <w:sz w:val="32"/>
        </w:rPr>
        <w:t xml:space="preserve">启动后的机器人如因速度过快或程序错误将所携带的物 </w:t>
      </w:r>
      <w:r>
        <w:rPr>
          <w:spacing w:val="6"/>
          <w:sz w:val="32"/>
        </w:rPr>
        <w:t>品抛出场地，该物品不得再回到场上。</w:t>
      </w:r>
    </w:p>
    <w:p w:rsidR="00905A8E" w:rsidRDefault="00172C53">
      <w:pPr>
        <w:pStyle w:val="a4"/>
        <w:numPr>
          <w:ilvl w:val="1"/>
          <w:numId w:val="5"/>
        </w:numPr>
        <w:tabs>
          <w:tab w:val="left" w:pos="911"/>
        </w:tabs>
        <w:spacing w:before="47"/>
        <w:ind w:left="910" w:hanging="799"/>
        <w:rPr>
          <w:rFonts w:ascii="楷体" w:eastAsia="楷体"/>
          <w:sz w:val="32"/>
        </w:rPr>
      </w:pPr>
      <w:r>
        <w:rPr>
          <w:rFonts w:ascii="楷体" w:eastAsia="楷体" w:hint="eastAsia"/>
          <w:sz w:val="32"/>
        </w:rPr>
        <w:t>重启</w:t>
      </w:r>
    </w:p>
    <w:p w:rsidR="00905A8E" w:rsidRDefault="00172C53">
      <w:pPr>
        <w:pStyle w:val="a4"/>
        <w:numPr>
          <w:ilvl w:val="2"/>
          <w:numId w:val="5"/>
        </w:numPr>
        <w:tabs>
          <w:tab w:val="left" w:pos="1074"/>
        </w:tabs>
        <w:spacing w:before="140"/>
        <w:ind w:left="1073" w:hanging="321"/>
        <w:rPr>
          <w:sz w:val="32"/>
        </w:rPr>
      </w:pPr>
      <w:r>
        <w:rPr>
          <w:spacing w:val="-6"/>
          <w:sz w:val="32"/>
        </w:rPr>
        <w:t>机器人在运行中如果出现故障或未完成某项任务，参赛选</w:t>
      </w:r>
    </w:p>
    <w:p w:rsidR="00905A8E" w:rsidRDefault="00905A8E">
      <w:pPr>
        <w:rPr>
          <w:sz w:val="32"/>
        </w:r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172C53">
      <w:pPr>
        <w:pStyle w:val="a3"/>
        <w:spacing w:before="212" w:line="292" w:lineRule="auto"/>
        <w:ind w:left="111" w:right="289"/>
        <w:jc w:val="both"/>
      </w:pPr>
      <w:r>
        <w:rPr>
          <w:spacing w:val="-7"/>
        </w:rPr>
        <w:t>手可以用手将机器人拿回对应基地重启，重启前机器人已完成的</w:t>
      </w:r>
      <w:r>
        <w:rPr>
          <w:spacing w:val="-14"/>
        </w:rPr>
        <w:t>任务得分有效，但机器人当时携带的得分模型失效并由裁判代为保管至本轮比赛结束；在这个过程中计时不会暂停。</w:t>
      </w:r>
    </w:p>
    <w:p w:rsidR="00905A8E" w:rsidRDefault="00172C53">
      <w:pPr>
        <w:pStyle w:val="a4"/>
        <w:numPr>
          <w:ilvl w:val="2"/>
          <w:numId w:val="5"/>
        </w:numPr>
        <w:tabs>
          <w:tab w:val="left" w:pos="1076"/>
        </w:tabs>
        <w:spacing w:line="292" w:lineRule="auto"/>
        <w:ind w:right="286" w:firstLine="641"/>
        <w:jc w:val="both"/>
        <w:rPr>
          <w:sz w:val="32"/>
        </w:rPr>
      </w:pPr>
      <w:r>
        <w:rPr>
          <w:spacing w:val="3"/>
          <w:sz w:val="32"/>
        </w:rPr>
        <w:t xml:space="preserve">机器人自主运行奖励：在整个比赛过程中， </w:t>
      </w:r>
      <w:r>
        <w:rPr>
          <w:sz w:val="32"/>
        </w:rPr>
        <w:t>0</w:t>
      </w:r>
      <w:r>
        <w:rPr>
          <w:spacing w:val="-14"/>
          <w:sz w:val="32"/>
        </w:rPr>
        <w:t xml:space="preserve"> 次重启， </w:t>
      </w:r>
      <w:r>
        <w:rPr>
          <w:spacing w:val="-37"/>
          <w:sz w:val="32"/>
        </w:rPr>
        <w:t xml:space="preserve">奖励 </w:t>
      </w:r>
      <w:r>
        <w:rPr>
          <w:sz w:val="32"/>
        </w:rPr>
        <w:t>40</w:t>
      </w:r>
      <w:r>
        <w:rPr>
          <w:spacing w:val="-29"/>
          <w:sz w:val="32"/>
        </w:rPr>
        <w:t xml:space="preserve"> 分；</w:t>
      </w:r>
      <w:r>
        <w:rPr>
          <w:spacing w:val="-4"/>
          <w:sz w:val="32"/>
        </w:rPr>
        <w:t>1</w:t>
      </w:r>
      <w:r>
        <w:rPr>
          <w:spacing w:val="-23"/>
          <w:sz w:val="32"/>
        </w:rPr>
        <w:t xml:space="preserve"> 次重启，奖励 </w:t>
      </w:r>
      <w:r>
        <w:rPr>
          <w:sz w:val="32"/>
        </w:rPr>
        <w:t>30</w:t>
      </w:r>
      <w:r>
        <w:rPr>
          <w:spacing w:val="-29"/>
          <w:sz w:val="32"/>
        </w:rPr>
        <w:t xml:space="preserve"> 分；</w:t>
      </w:r>
      <w:r>
        <w:rPr>
          <w:spacing w:val="-3"/>
          <w:sz w:val="32"/>
        </w:rPr>
        <w:t>2</w:t>
      </w:r>
      <w:r>
        <w:rPr>
          <w:spacing w:val="-23"/>
          <w:sz w:val="32"/>
        </w:rPr>
        <w:t xml:space="preserve"> 次重启，奖励 </w:t>
      </w:r>
      <w:r>
        <w:rPr>
          <w:sz w:val="32"/>
        </w:rPr>
        <w:t>20</w:t>
      </w:r>
      <w:r>
        <w:rPr>
          <w:spacing w:val="-29"/>
          <w:sz w:val="32"/>
        </w:rPr>
        <w:t xml:space="preserve"> 分；</w:t>
      </w:r>
      <w:r>
        <w:rPr>
          <w:spacing w:val="-3"/>
          <w:sz w:val="32"/>
        </w:rPr>
        <w:t>3</w:t>
      </w:r>
      <w:r>
        <w:rPr>
          <w:spacing w:val="-41"/>
          <w:sz w:val="32"/>
        </w:rPr>
        <w:t xml:space="preserve"> 次</w:t>
      </w:r>
      <w:r>
        <w:rPr>
          <w:spacing w:val="-48"/>
          <w:sz w:val="32"/>
        </w:rPr>
        <w:t xml:space="preserve">重启，奖励 </w:t>
      </w:r>
      <w:r>
        <w:rPr>
          <w:sz w:val="32"/>
        </w:rPr>
        <w:t>10</w:t>
      </w:r>
      <w:r>
        <w:rPr>
          <w:spacing w:val="-40"/>
          <w:sz w:val="32"/>
        </w:rPr>
        <w:t xml:space="preserve"> 分</w:t>
      </w:r>
      <w:r>
        <w:rPr>
          <w:sz w:val="32"/>
        </w:rPr>
        <w:t>；4</w:t>
      </w:r>
      <w:r>
        <w:rPr>
          <w:spacing w:val="-10"/>
          <w:sz w:val="32"/>
        </w:rPr>
        <w:t xml:space="preserve"> 次及以上重启，不予奖励。</w:t>
      </w:r>
    </w:p>
    <w:p w:rsidR="00905A8E" w:rsidRDefault="00172C53">
      <w:pPr>
        <w:pStyle w:val="a4"/>
        <w:numPr>
          <w:ilvl w:val="2"/>
          <w:numId w:val="5"/>
        </w:numPr>
        <w:tabs>
          <w:tab w:val="left" w:pos="1074"/>
        </w:tabs>
        <w:spacing w:line="409" w:lineRule="exact"/>
        <w:ind w:left="1073" w:hanging="321"/>
        <w:rPr>
          <w:sz w:val="32"/>
        </w:rPr>
      </w:pPr>
      <w:r>
        <w:rPr>
          <w:sz w:val="32"/>
        </w:rPr>
        <w:t>每场比赛机器人的重启次数不限。</w:t>
      </w:r>
    </w:p>
    <w:p w:rsidR="00905A8E" w:rsidRDefault="00172C53">
      <w:pPr>
        <w:pStyle w:val="a4"/>
        <w:numPr>
          <w:ilvl w:val="2"/>
          <w:numId w:val="5"/>
        </w:numPr>
        <w:tabs>
          <w:tab w:val="left" w:pos="1074"/>
        </w:tabs>
        <w:spacing w:before="89"/>
        <w:ind w:left="1073" w:hanging="321"/>
        <w:rPr>
          <w:sz w:val="32"/>
        </w:rPr>
      </w:pPr>
      <w:r>
        <w:rPr>
          <w:sz w:val="32"/>
        </w:rPr>
        <w:t>重启期间计时不停止，也不重新开始计时。</w:t>
      </w:r>
    </w:p>
    <w:p w:rsidR="00905A8E" w:rsidRDefault="00172C53">
      <w:pPr>
        <w:pStyle w:val="a4"/>
        <w:numPr>
          <w:ilvl w:val="1"/>
          <w:numId w:val="5"/>
        </w:numPr>
        <w:tabs>
          <w:tab w:val="left" w:pos="832"/>
        </w:tabs>
        <w:spacing w:before="139"/>
        <w:jc w:val="both"/>
        <w:rPr>
          <w:rFonts w:ascii="楷体" w:eastAsia="楷体"/>
          <w:sz w:val="32"/>
        </w:rPr>
      </w:pPr>
      <w:r>
        <w:rPr>
          <w:rFonts w:ascii="楷体" w:eastAsia="楷体" w:hint="eastAsia"/>
          <w:sz w:val="32"/>
        </w:rPr>
        <w:t>机器人自主返回基地</w:t>
      </w:r>
    </w:p>
    <w:p w:rsidR="00905A8E" w:rsidRDefault="00172C53">
      <w:pPr>
        <w:pStyle w:val="a4"/>
        <w:numPr>
          <w:ilvl w:val="2"/>
          <w:numId w:val="5"/>
        </w:numPr>
        <w:tabs>
          <w:tab w:val="left" w:pos="1074"/>
        </w:tabs>
        <w:spacing w:before="140"/>
        <w:ind w:left="1073" w:hanging="321"/>
        <w:rPr>
          <w:sz w:val="32"/>
        </w:rPr>
      </w:pPr>
      <w:r>
        <w:rPr>
          <w:sz w:val="32"/>
        </w:rPr>
        <w:t>机器人可以多次自主往返基地，不算重启。</w:t>
      </w:r>
    </w:p>
    <w:p w:rsidR="00905A8E" w:rsidRDefault="00172C53">
      <w:pPr>
        <w:pStyle w:val="a4"/>
        <w:numPr>
          <w:ilvl w:val="2"/>
          <w:numId w:val="5"/>
        </w:numPr>
        <w:tabs>
          <w:tab w:val="left" w:pos="1079"/>
        </w:tabs>
        <w:spacing w:before="91" w:line="292" w:lineRule="auto"/>
        <w:ind w:right="291" w:firstLine="641"/>
        <w:rPr>
          <w:sz w:val="32"/>
        </w:rPr>
      </w:pPr>
      <w:r>
        <w:rPr>
          <w:spacing w:val="6"/>
          <w:w w:val="95"/>
          <w:sz w:val="32"/>
        </w:rPr>
        <w:t xml:space="preserve">机器人自主返回基地的标准是机器人的垂直投影部分在 </w:t>
      </w:r>
      <w:r>
        <w:rPr>
          <w:spacing w:val="6"/>
          <w:sz w:val="32"/>
        </w:rPr>
        <w:t>基地范围内，参赛选手可以接触已经返回基地的机器人。</w:t>
      </w:r>
    </w:p>
    <w:p w:rsidR="00905A8E" w:rsidRDefault="00172C53">
      <w:pPr>
        <w:pStyle w:val="a4"/>
        <w:numPr>
          <w:ilvl w:val="2"/>
          <w:numId w:val="5"/>
        </w:numPr>
        <w:tabs>
          <w:tab w:val="left" w:pos="1074"/>
        </w:tabs>
        <w:spacing w:line="292" w:lineRule="auto"/>
        <w:ind w:right="291" w:firstLine="641"/>
        <w:rPr>
          <w:sz w:val="32"/>
        </w:rPr>
      </w:pPr>
      <w:r>
        <w:rPr>
          <w:spacing w:val="-11"/>
          <w:w w:val="95"/>
          <w:sz w:val="32"/>
        </w:rPr>
        <w:t xml:space="preserve">机器人自主返回基地后，参赛选手可以对机器人的结构进 </w:t>
      </w:r>
      <w:r>
        <w:rPr>
          <w:spacing w:val="-11"/>
          <w:sz w:val="32"/>
        </w:rPr>
        <w:t>行更改或维修。</w:t>
      </w:r>
    </w:p>
    <w:p w:rsidR="00905A8E" w:rsidRDefault="00172C53">
      <w:pPr>
        <w:pStyle w:val="a4"/>
        <w:numPr>
          <w:ilvl w:val="1"/>
          <w:numId w:val="5"/>
        </w:numPr>
        <w:tabs>
          <w:tab w:val="left" w:pos="911"/>
        </w:tabs>
        <w:spacing w:before="49"/>
        <w:ind w:left="910" w:hanging="799"/>
        <w:rPr>
          <w:rFonts w:ascii="楷体" w:eastAsia="楷体"/>
          <w:sz w:val="32"/>
        </w:rPr>
      </w:pPr>
      <w:r>
        <w:rPr>
          <w:rFonts w:ascii="楷体" w:eastAsia="楷体" w:hint="eastAsia"/>
          <w:sz w:val="32"/>
        </w:rPr>
        <w:t>比赛结束</w:t>
      </w:r>
    </w:p>
    <w:p w:rsidR="00905A8E" w:rsidRDefault="00172C53">
      <w:pPr>
        <w:pStyle w:val="a4"/>
        <w:numPr>
          <w:ilvl w:val="2"/>
          <w:numId w:val="5"/>
        </w:numPr>
        <w:tabs>
          <w:tab w:val="left" w:pos="1074"/>
        </w:tabs>
        <w:spacing w:before="140"/>
        <w:ind w:left="1073" w:hanging="321"/>
        <w:rPr>
          <w:sz w:val="32"/>
        </w:rPr>
      </w:pPr>
      <w:r>
        <w:rPr>
          <w:spacing w:val="-9"/>
          <w:sz w:val="32"/>
        </w:rPr>
        <w:t xml:space="preserve">每场比赛的时间为 </w:t>
      </w:r>
      <w:r>
        <w:rPr>
          <w:sz w:val="32"/>
        </w:rPr>
        <w:t>150</w:t>
      </w:r>
      <w:r>
        <w:rPr>
          <w:spacing w:val="-28"/>
          <w:sz w:val="32"/>
        </w:rPr>
        <w:t xml:space="preserve"> 秒。</w:t>
      </w:r>
    </w:p>
    <w:p w:rsidR="00905A8E" w:rsidRDefault="00172C53">
      <w:pPr>
        <w:pStyle w:val="a4"/>
        <w:numPr>
          <w:ilvl w:val="2"/>
          <w:numId w:val="5"/>
        </w:numPr>
        <w:tabs>
          <w:tab w:val="left" w:pos="1074"/>
        </w:tabs>
        <w:spacing w:before="89" w:line="292" w:lineRule="auto"/>
        <w:ind w:right="289" w:firstLine="641"/>
        <w:jc w:val="both"/>
        <w:rPr>
          <w:sz w:val="32"/>
        </w:rPr>
      </w:pPr>
      <w:r>
        <w:rPr>
          <w:spacing w:val="-10"/>
          <w:w w:val="95"/>
          <w:sz w:val="32"/>
        </w:rPr>
        <w:t xml:space="preserve">参赛队在完成一些任务后，如不准备继续比赛或完成所有 </w:t>
      </w:r>
      <w:r>
        <w:rPr>
          <w:spacing w:val="-14"/>
          <w:w w:val="95"/>
          <w:sz w:val="32"/>
        </w:rPr>
        <w:t xml:space="preserve">任务后，应向裁判员示意，裁判员据此停止计时，作为单轮用时 </w:t>
      </w:r>
      <w:r>
        <w:rPr>
          <w:spacing w:val="-14"/>
          <w:sz w:val="32"/>
        </w:rPr>
        <w:t>予以记录，结束比赛；否则，等待裁判员的终场哨音。</w:t>
      </w:r>
    </w:p>
    <w:p w:rsidR="00905A8E" w:rsidRDefault="00172C53">
      <w:pPr>
        <w:pStyle w:val="a4"/>
        <w:numPr>
          <w:ilvl w:val="2"/>
          <w:numId w:val="5"/>
        </w:numPr>
        <w:tabs>
          <w:tab w:val="left" w:pos="1074"/>
        </w:tabs>
        <w:spacing w:line="292" w:lineRule="auto"/>
        <w:ind w:right="291" w:firstLine="641"/>
        <w:rPr>
          <w:sz w:val="32"/>
        </w:rPr>
      </w:pPr>
      <w:r>
        <w:rPr>
          <w:spacing w:val="-11"/>
          <w:w w:val="95"/>
          <w:sz w:val="32"/>
        </w:rPr>
        <w:t xml:space="preserve">裁判员吹响终场哨音后，参赛选手应立即关断机器人的电 </w:t>
      </w:r>
      <w:r>
        <w:rPr>
          <w:spacing w:val="-11"/>
          <w:sz w:val="32"/>
        </w:rPr>
        <w:t>源，不得再与场上的机器人或任何物品接触。</w:t>
      </w:r>
    </w:p>
    <w:p w:rsidR="00905A8E" w:rsidRDefault="00172C53">
      <w:pPr>
        <w:pStyle w:val="a4"/>
        <w:numPr>
          <w:ilvl w:val="2"/>
          <w:numId w:val="5"/>
        </w:numPr>
        <w:tabs>
          <w:tab w:val="left" w:pos="1074"/>
        </w:tabs>
        <w:ind w:left="1073" w:hanging="321"/>
        <w:rPr>
          <w:sz w:val="32"/>
        </w:rPr>
      </w:pPr>
      <w:r>
        <w:rPr>
          <w:sz w:val="32"/>
        </w:rPr>
        <w:t>裁判员填写记分表并告知参赛选手得分情况。</w:t>
      </w:r>
    </w:p>
    <w:p w:rsidR="00905A8E" w:rsidRDefault="00172C53">
      <w:pPr>
        <w:pStyle w:val="a4"/>
        <w:numPr>
          <w:ilvl w:val="2"/>
          <w:numId w:val="5"/>
        </w:numPr>
        <w:tabs>
          <w:tab w:val="left" w:pos="1074"/>
        </w:tabs>
        <w:spacing w:before="89" w:line="292" w:lineRule="auto"/>
        <w:ind w:right="289" w:firstLine="641"/>
        <w:rPr>
          <w:sz w:val="32"/>
        </w:rPr>
      </w:pPr>
      <w:r>
        <w:rPr>
          <w:spacing w:val="-8"/>
          <w:w w:val="95"/>
          <w:sz w:val="32"/>
        </w:rPr>
        <w:t xml:space="preserve">参赛选手将场地恢复到启动前状态，并立即将自己的机器 </w:t>
      </w:r>
      <w:r>
        <w:rPr>
          <w:spacing w:val="-8"/>
          <w:sz w:val="32"/>
        </w:rPr>
        <w:t>人搬回准备区。</w:t>
      </w:r>
    </w:p>
    <w:p w:rsidR="00905A8E" w:rsidRDefault="00172C53">
      <w:pPr>
        <w:pStyle w:val="a4"/>
        <w:numPr>
          <w:ilvl w:val="0"/>
          <w:numId w:val="5"/>
        </w:numPr>
        <w:tabs>
          <w:tab w:val="left" w:pos="512"/>
        </w:tabs>
        <w:spacing w:before="51"/>
        <w:ind w:left="512" w:hanging="401"/>
        <w:jc w:val="both"/>
        <w:rPr>
          <w:rFonts w:ascii="黑体" w:eastAsia="黑体"/>
          <w:sz w:val="32"/>
        </w:rPr>
      </w:pPr>
      <w:r>
        <w:rPr>
          <w:rFonts w:ascii="黑体" w:eastAsia="黑体" w:hint="eastAsia"/>
          <w:sz w:val="32"/>
        </w:rPr>
        <w:t>竞赛记分</w:t>
      </w:r>
    </w:p>
    <w:p w:rsidR="00905A8E" w:rsidRDefault="00905A8E">
      <w:pPr>
        <w:jc w:val="both"/>
        <w:rPr>
          <w:rFonts w:ascii="黑体" w:eastAsia="黑体"/>
          <w:sz w:val="32"/>
        </w:rPr>
        <w:sectPr w:rsidR="00905A8E">
          <w:pgSz w:w="11910" w:h="16840"/>
          <w:pgMar w:top="1580" w:right="1240" w:bottom="280" w:left="1420" w:header="720" w:footer="720" w:gutter="0"/>
          <w:cols w:space="720"/>
        </w:sectPr>
      </w:pPr>
    </w:p>
    <w:p w:rsidR="00905A8E" w:rsidRDefault="00905A8E">
      <w:pPr>
        <w:pStyle w:val="a3"/>
        <w:rPr>
          <w:rFonts w:ascii="黑体"/>
          <w:sz w:val="20"/>
        </w:rPr>
      </w:pPr>
    </w:p>
    <w:p w:rsidR="00905A8E" w:rsidRDefault="00905A8E">
      <w:pPr>
        <w:pStyle w:val="a3"/>
        <w:spacing w:before="5"/>
        <w:rPr>
          <w:rFonts w:ascii="黑体"/>
          <w:sz w:val="14"/>
        </w:rPr>
      </w:pPr>
    </w:p>
    <w:p w:rsidR="00905A8E" w:rsidRDefault="00172C53">
      <w:pPr>
        <w:pStyle w:val="a4"/>
        <w:numPr>
          <w:ilvl w:val="0"/>
          <w:numId w:val="6"/>
        </w:numPr>
        <w:tabs>
          <w:tab w:val="left" w:pos="999"/>
        </w:tabs>
        <w:spacing w:before="54"/>
        <w:ind w:hanging="321"/>
        <w:rPr>
          <w:sz w:val="32"/>
        </w:rPr>
      </w:pPr>
      <w:r>
        <w:rPr>
          <w:sz w:val="32"/>
        </w:rPr>
        <w:t>每场比赛结束后，按完成任务的情况计算得分。</w:t>
      </w:r>
    </w:p>
    <w:p w:rsidR="00905A8E" w:rsidRDefault="00172C53">
      <w:pPr>
        <w:pStyle w:val="a4"/>
        <w:numPr>
          <w:ilvl w:val="0"/>
          <w:numId w:val="6"/>
        </w:numPr>
        <w:tabs>
          <w:tab w:val="left" w:pos="999"/>
        </w:tabs>
        <w:spacing w:before="214"/>
        <w:ind w:hanging="321"/>
        <w:rPr>
          <w:sz w:val="32"/>
        </w:rPr>
      </w:pPr>
      <w:r>
        <w:rPr>
          <w:sz w:val="32"/>
        </w:rPr>
        <w:t>完成任务的次序不影响单项任务的得分。</w:t>
      </w:r>
    </w:p>
    <w:p w:rsidR="00905A8E" w:rsidRDefault="00172C53">
      <w:pPr>
        <w:pStyle w:val="a4"/>
        <w:numPr>
          <w:ilvl w:val="0"/>
          <w:numId w:val="5"/>
        </w:numPr>
        <w:tabs>
          <w:tab w:val="left" w:pos="512"/>
        </w:tabs>
        <w:spacing w:before="238"/>
        <w:ind w:left="512" w:hanging="401"/>
        <w:rPr>
          <w:rFonts w:ascii="黑体" w:eastAsia="黑体"/>
          <w:sz w:val="32"/>
        </w:rPr>
      </w:pPr>
      <w:r>
        <w:rPr>
          <w:rFonts w:ascii="黑体" w:eastAsia="黑体" w:hint="eastAsia"/>
          <w:sz w:val="32"/>
        </w:rPr>
        <w:t>犯规和取消比赛资格</w:t>
      </w:r>
    </w:p>
    <w:p w:rsidR="00905A8E" w:rsidRDefault="00172C53">
      <w:pPr>
        <w:pStyle w:val="a4"/>
        <w:numPr>
          <w:ilvl w:val="0"/>
          <w:numId w:val="7"/>
        </w:numPr>
        <w:tabs>
          <w:tab w:val="left" w:pos="999"/>
        </w:tabs>
        <w:spacing w:before="166" w:line="364" w:lineRule="auto"/>
        <w:ind w:right="407" w:firstLine="566"/>
        <w:rPr>
          <w:sz w:val="32"/>
        </w:rPr>
      </w:pPr>
      <w:r>
        <w:rPr>
          <w:sz w:val="32"/>
        </w:rPr>
        <w:t>未准时到场的参赛队，每迟到1分钟则给该参赛队伍扣10 分。如果超过2分钟后仍未到场，该队将被取消比赛资格。</w:t>
      </w:r>
    </w:p>
    <w:p w:rsidR="00905A8E" w:rsidRDefault="00172C53">
      <w:pPr>
        <w:pStyle w:val="a4"/>
        <w:numPr>
          <w:ilvl w:val="0"/>
          <w:numId w:val="7"/>
        </w:numPr>
        <w:tabs>
          <w:tab w:val="left" w:pos="999"/>
        </w:tabs>
        <w:spacing w:before="2" w:line="364" w:lineRule="auto"/>
        <w:ind w:right="409" w:firstLine="566"/>
        <w:rPr>
          <w:sz w:val="32"/>
        </w:rPr>
      </w:pPr>
      <w:r>
        <w:rPr>
          <w:w w:val="95"/>
          <w:sz w:val="32"/>
        </w:rPr>
        <w:t xml:space="preserve">第1次误启动将受到裁判员的警告，机器人回到待命区再 </w:t>
      </w:r>
      <w:r>
        <w:rPr>
          <w:sz w:val="32"/>
        </w:rPr>
        <w:t>次启动，计时重新开始。第2次误启动将被取消比赛资格。</w:t>
      </w:r>
    </w:p>
    <w:p w:rsidR="00905A8E" w:rsidRDefault="00172C53">
      <w:pPr>
        <w:pStyle w:val="a4"/>
        <w:numPr>
          <w:ilvl w:val="0"/>
          <w:numId w:val="7"/>
        </w:numPr>
        <w:tabs>
          <w:tab w:val="left" w:pos="999"/>
        </w:tabs>
        <w:spacing w:before="1" w:line="364" w:lineRule="auto"/>
        <w:ind w:right="409" w:firstLine="566"/>
        <w:rPr>
          <w:sz w:val="32"/>
        </w:rPr>
      </w:pPr>
      <w:r>
        <w:rPr>
          <w:w w:val="95"/>
          <w:sz w:val="32"/>
        </w:rPr>
        <w:t xml:space="preserve">为了竞争得利而分离部件是犯规行为,视情节严重程度可 </w:t>
      </w:r>
      <w:r>
        <w:rPr>
          <w:sz w:val="32"/>
        </w:rPr>
        <w:t>能会被取消比赛资格。</w:t>
      </w:r>
    </w:p>
    <w:p w:rsidR="00905A8E" w:rsidRDefault="00172C53">
      <w:pPr>
        <w:pStyle w:val="a4"/>
        <w:numPr>
          <w:ilvl w:val="0"/>
          <w:numId w:val="7"/>
        </w:numPr>
        <w:tabs>
          <w:tab w:val="left" w:pos="999"/>
        </w:tabs>
        <w:spacing w:before="2" w:line="364" w:lineRule="auto"/>
        <w:ind w:right="173" w:firstLine="566"/>
        <w:rPr>
          <w:sz w:val="32"/>
        </w:rPr>
      </w:pPr>
      <w:r>
        <w:rPr>
          <w:spacing w:val="-3"/>
          <w:sz w:val="32"/>
        </w:rPr>
        <w:t>如果由参赛选手或机器人造成比赛模型损坏，不管有意还是无意，将警告一次。该场该任务不得分，即使该任务已完成。</w:t>
      </w:r>
    </w:p>
    <w:p w:rsidR="00905A8E" w:rsidRDefault="00172C53">
      <w:pPr>
        <w:pStyle w:val="a4"/>
        <w:numPr>
          <w:ilvl w:val="0"/>
          <w:numId w:val="7"/>
        </w:numPr>
        <w:tabs>
          <w:tab w:val="left" w:pos="999"/>
        </w:tabs>
        <w:spacing w:before="1" w:line="364" w:lineRule="auto"/>
        <w:ind w:right="290" w:firstLine="566"/>
        <w:rPr>
          <w:sz w:val="32"/>
        </w:rPr>
      </w:pPr>
      <w:r>
        <w:rPr>
          <w:spacing w:val="-5"/>
          <w:w w:val="95"/>
          <w:sz w:val="32"/>
        </w:rPr>
        <w:t xml:space="preserve">比赛过程中，不允许参赛选手接触机器人和任务模型，否 </w:t>
      </w:r>
      <w:r>
        <w:rPr>
          <w:spacing w:val="-5"/>
          <w:sz w:val="32"/>
        </w:rPr>
        <w:t>则将按“重启”处理。</w:t>
      </w:r>
    </w:p>
    <w:p w:rsidR="00905A8E" w:rsidRDefault="00172C53">
      <w:pPr>
        <w:pStyle w:val="a4"/>
        <w:numPr>
          <w:ilvl w:val="0"/>
          <w:numId w:val="7"/>
        </w:numPr>
        <w:tabs>
          <w:tab w:val="left" w:pos="999"/>
        </w:tabs>
        <w:spacing w:before="2" w:line="364" w:lineRule="auto"/>
        <w:ind w:right="289" w:firstLine="566"/>
        <w:rPr>
          <w:sz w:val="32"/>
        </w:rPr>
      </w:pPr>
      <w:r>
        <w:rPr>
          <w:spacing w:val="-3"/>
          <w:w w:val="95"/>
          <w:sz w:val="32"/>
        </w:rPr>
        <w:t xml:space="preserve">参赛选手不服从裁判员的指示，该参赛队伍将被取消比赛 </w:t>
      </w:r>
      <w:r>
        <w:rPr>
          <w:spacing w:val="-3"/>
          <w:sz w:val="32"/>
        </w:rPr>
        <w:t>资格。</w:t>
      </w:r>
    </w:p>
    <w:p w:rsidR="00905A8E" w:rsidRDefault="00172C53">
      <w:pPr>
        <w:pStyle w:val="a4"/>
        <w:numPr>
          <w:ilvl w:val="0"/>
          <w:numId w:val="7"/>
        </w:numPr>
        <w:tabs>
          <w:tab w:val="left" w:pos="999"/>
        </w:tabs>
        <w:spacing w:before="2" w:line="364" w:lineRule="auto"/>
        <w:ind w:right="567" w:firstLine="566"/>
        <w:rPr>
          <w:sz w:val="32"/>
        </w:rPr>
      </w:pPr>
      <w:r>
        <w:rPr>
          <w:sz w:val="32"/>
        </w:rPr>
        <w:t>参赛选手在未经裁判长允许的情况下私自与指导教师或家长联系，将被取消比赛资格。</w:t>
      </w:r>
    </w:p>
    <w:p w:rsidR="00905A8E" w:rsidRDefault="00172C53">
      <w:pPr>
        <w:pStyle w:val="a4"/>
        <w:numPr>
          <w:ilvl w:val="0"/>
          <w:numId w:val="5"/>
        </w:numPr>
        <w:tabs>
          <w:tab w:val="left" w:pos="592"/>
        </w:tabs>
        <w:spacing w:before="1"/>
        <w:ind w:left="591" w:hanging="480"/>
        <w:rPr>
          <w:rFonts w:ascii="黑体" w:eastAsia="黑体"/>
          <w:sz w:val="32"/>
        </w:rPr>
      </w:pPr>
      <w:r>
        <w:rPr>
          <w:rFonts w:ascii="黑体" w:eastAsia="黑体" w:hint="eastAsia"/>
          <w:sz w:val="32"/>
        </w:rPr>
        <w:t>竞赛赛制</w:t>
      </w:r>
    </w:p>
    <w:p w:rsidR="00905A8E" w:rsidRDefault="00172C53">
      <w:pPr>
        <w:pStyle w:val="a4"/>
        <w:numPr>
          <w:ilvl w:val="1"/>
          <w:numId w:val="5"/>
        </w:numPr>
        <w:tabs>
          <w:tab w:val="left" w:pos="752"/>
        </w:tabs>
        <w:spacing w:before="214"/>
        <w:ind w:left="752" w:hanging="641"/>
        <w:rPr>
          <w:rFonts w:ascii="楷体" w:eastAsia="楷体"/>
          <w:sz w:val="32"/>
        </w:rPr>
      </w:pPr>
      <w:r>
        <w:rPr>
          <w:rFonts w:ascii="楷体" w:eastAsia="楷体" w:hint="eastAsia"/>
          <w:sz w:val="32"/>
        </w:rPr>
        <w:t>组织方式</w:t>
      </w:r>
    </w:p>
    <w:p w:rsidR="00905A8E" w:rsidRDefault="00172C53">
      <w:pPr>
        <w:pStyle w:val="a4"/>
        <w:numPr>
          <w:ilvl w:val="2"/>
          <w:numId w:val="5"/>
        </w:numPr>
        <w:tabs>
          <w:tab w:val="left" w:pos="1072"/>
        </w:tabs>
        <w:spacing w:before="188"/>
        <w:ind w:left="1071" w:hanging="319"/>
        <w:rPr>
          <w:sz w:val="32"/>
        </w:rPr>
      </w:pPr>
      <w:r>
        <w:rPr>
          <w:sz w:val="32"/>
        </w:rPr>
        <w:t>智能竞技赛按小学、</w:t>
      </w:r>
      <w:r w:rsidR="00CF0466">
        <w:rPr>
          <w:sz w:val="32"/>
        </w:rPr>
        <w:t>中学</w:t>
      </w:r>
      <w:r>
        <w:rPr>
          <w:sz w:val="32"/>
        </w:rPr>
        <w:t>各组别分别进行。</w:t>
      </w:r>
    </w:p>
    <w:p w:rsidR="00905A8E" w:rsidRDefault="00172C53">
      <w:pPr>
        <w:pStyle w:val="a4"/>
        <w:numPr>
          <w:ilvl w:val="2"/>
          <w:numId w:val="5"/>
        </w:numPr>
        <w:tabs>
          <w:tab w:val="left" w:pos="1074"/>
        </w:tabs>
        <w:spacing w:before="89"/>
        <w:ind w:left="1073" w:hanging="321"/>
        <w:rPr>
          <w:sz w:val="32"/>
        </w:rPr>
      </w:pPr>
      <w:r>
        <w:rPr>
          <w:sz w:val="32"/>
        </w:rPr>
        <w:t>各组别参赛队伍赛前以抽签方式确定上场顺序。</w:t>
      </w:r>
    </w:p>
    <w:p w:rsidR="00905A8E" w:rsidRDefault="00905A8E">
      <w:pPr>
        <w:rPr>
          <w:sz w:val="32"/>
        </w:rPr>
        <w:sectPr w:rsidR="00905A8E">
          <w:pgSz w:w="11910" w:h="16840"/>
          <w:pgMar w:top="1580" w:right="1240" w:bottom="280" w:left="1420" w:header="720" w:footer="720" w:gutter="0"/>
          <w:cols w:space="720"/>
        </w:sectPr>
      </w:pPr>
    </w:p>
    <w:p w:rsidR="00905A8E" w:rsidRDefault="00905A8E">
      <w:pPr>
        <w:pStyle w:val="a3"/>
        <w:rPr>
          <w:sz w:val="20"/>
        </w:rPr>
      </w:pPr>
    </w:p>
    <w:p w:rsidR="00905A8E" w:rsidRDefault="00172C53">
      <w:pPr>
        <w:pStyle w:val="a4"/>
        <w:numPr>
          <w:ilvl w:val="2"/>
          <w:numId w:val="5"/>
        </w:numPr>
        <w:tabs>
          <w:tab w:val="left" w:pos="1072"/>
        </w:tabs>
        <w:spacing w:before="212"/>
        <w:ind w:left="1071" w:hanging="319"/>
        <w:rPr>
          <w:sz w:val="32"/>
        </w:rPr>
      </w:pPr>
      <w:r>
        <w:rPr>
          <w:spacing w:val="-10"/>
          <w:sz w:val="32"/>
        </w:rPr>
        <w:t xml:space="preserve">每场比赛时间为 </w:t>
      </w:r>
      <w:r>
        <w:rPr>
          <w:sz w:val="32"/>
        </w:rPr>
        <w:t>150</w:t>
      </w:r>
      <w:r>
        <w:rPr>
          <w:spacing w:val="-10"/>
          <w:sz w:val="32"/>
        </w:rPr>
        <w:t xml:space="preserve"> 秒，比赛共进行两轮。</w:t>
      </w:r>
    </w:p>
    <w:p w:rsidR="00905A8E" w:rsidRDefault="00172C53">
      <w:pPr>
        <w:pStyle w:val="a4"/>
        <w:numPr>
          <w:ilvl w:val="2"/>
          <w:numId w:val="5"/>
        </w:numPr>
        <w:tabs>
          <w:tab w:val="left" w:pos="1072"/>
        </w:tabs>
        <w:spacing w:before="89"/>
        <w:ind w:left="1071" w:hanging="319"/>
        <w:rPr>
          <w:sz w:val="32"/>
        </w:rPr>
      </w:pPr>
      <w:r>
        <w:rPr>
          <w:sz w:val="32"/>
        </w:rPr>
        <w:t>如果参赛队选择了附加任务，该场比赛时间不作延长。</w:t>
      </w:r>
    </w:p>
    <w:p w:rsidR="00905A8E" w:rsidRDefault="00172C53">
      <w:pPr>
        <w:pStyle w:val="a4"/>
        <w:numPr>
          <w:ilvl w:val="2"/>
          <w:numId w:val="5"/>
        </w:numPr>
        <w:tabs>
          <w:tab w:val="left" w:pos="1072"/>
        </w:tabs>
        <w:spacing w:before="89" w:line="292" w:lineRule="auto"/>
        <w:ind w:right="289" w:firstLine="641"/>
        <w:rPr>
          <w:sz w:val="32"/>
        </w:rPr>
      </w:pPr>
      <w:r>
        <w:rPr>
          <w:spacing w:val="-10"/>
          <w:sz w:val="32"/>
        </w:rPr>
        <w:t>所有场次的比赛结束以后，以每支参赛队各场得分之和作为该队的总成绩，最后按总成绩对参赛队进行排名。</w:t>
      </w:r>
    </w:p>
    <w:p w:rsidR="00905A8E" w:rsidRDefault="00172C53">
      <w:pPr>
        <w:pStyle w:val="a4"/>
        <w:numPr>
          <w:ilvl w:val="1"/>
          <w:numId w:val="5"/>
        </w:numPr>
        <w:tabs>
          <w:tab w:val="left" w:pos="832"/>
        </w:tabs>
        <w:spacing w:before="51"/>
        <w:rPr>
          <w:rFonts w:ascii="楷体" w:eastAsia="楷体"/>
          <w:sz w:val="32"/>
        </w:rPr>
      </w:pPr>
      <w:r>
        <w:rPr>
          <w:rFonts w:ascii="楷体" w:eastAsia="楷体" w:hint="eastAsia"/>
          <w:sz w:val="32"/>
        </w:rPr>
        <w:t>排名办法</w:t>
      </w:r>
    </w:p>
    <w:p w:rsidR="00905A8E" w:rsidRDefault="00172C53">
      <w:pPr>
        <w:pStyle w:val="a3"/>
        <w:spacing w:before="166" w:line="364" w:lineRule="auto"/>
        <w:ind w:left="111" w:right="290" w:firstLine="640"/>
        <w:jc w:val="both"/>
      </w:pPr>
      <w:r>
        <w:rPr>
          <w:spacing w:val="-7"/>
          <w:w w:val="95"/>
        </w:rPr>
        <w:t xml:space="preserve">参赛队的最终得分为两轮成绩的总和，每个组别按总成绩排 </w:t>
      </w:r>
      <w:r>
        <w:rPr>
          <w:spacing w:val="-11"/>
          <w:w w:val="95"/>
        </w:rPr>
        <w:t xml:space="preserve">名，最终得分高的排名靠前。如果出现最终得分相同的情况，则 </w:t>
      </w:r>
      <w:r>
        <w:rPr>
          <w:spacing w:val="-11"/>
        </w:rPr>
        <w:t>依次按下列顺序决定排名。</w:t>
      </w:r>
    </w:p>
    <w:p w:rsidR="00905A8E" w:rsidRDefault="00172C53">
      <w:pPr>
        <w:pStyle w:val="a4"/>
        <w:numPr>
          <w:ilvl w:val="0"/>
          <w:numId w:val="8"/>
        </w:numPr>
        <w:tabs>
          <w:tab w:val="left" w:pos="1156"/>
        </w:tabs>
        <w:spacing w:before="3"/>
        <w:rPr>
          <w:sz w:val="32"/>
        </w:rPr>
      </w:pPr>
      <w:r>
        <w:rPr>
          <w:sz w:val="32"/>
        </w:rPr>
        <w:t>总轮次用时总和少的排名靠前；</w:t>
      </w:r>
    </w:p>
    <w:p w:rsidR="00905A8E" w:rsidRDefault="00172C53">
      <w:pPr>
        <w:pStyle w:val="a4"/>
        <w:numPr>
          <w:ilvl w:val="0"/>
          <w:numId w:val="8"/>
        </w:numPr>
        <w:tabs>
          <w:tab w:val="left" w:pos="1156"/>
        </w:tabs>
        <w:spacing w:before="214"/>
        <w:rPr>
          <w:sz w:val="32"/>
        </w:rPr>
      </w:pPr>
      <w:r>
        <w:rPr>
          <w:sz w:val="32"/>
        </w:rPr>
        <w:t>重启次数少的排名靠前；</w:t>
      </w:r>
    </w:p>
    <w:p w:rsidR="00905A8E" w:rsidRDefault="00172C53">
      <w:pPr>
        <w:pStyle w:val="a4"/>
        <w:numPr>
          <w:ilvl w:val="0"/>
          <w:numId w:val="8"/>
        </w:numPr>
        <w:tabs>
          <w:tab w:val="left" w:pos="1156"/>
        </w:tabs>
        <w:spacing w:before="214" w:line="364" w:lineRule="auto"/>
        <w:ind w:left="111" w:right="410" w:firstLine="566"/>
        <w:rPr>
          <w:sz w:val="32"/>
        </w:rPr>
      </w:pPr>
      <w:r>
        <w:rPr>
          <w:w w:val="95"/>
          <w:sz w:val="32"/>
        </w:rPr>
        <w:t xml:space="preserve">所有场次中完成单项任务(得分为满分)总数多的排名靠 </w:t>
      </w:r>
      <w:r>
        <w:rPr>
          <w:sz w:val="32"/>
        </w:rPr>
        <w:t>前；</w:t>
      </w:r>
    </w:p>
    <w:p w:rsidR="00905A8E" w:rsidRDefault="00172C53">
      <w:pPr>
        <w:pStyle w:val="a4"/>
        <w:numPr>
          <w:ilvl w:val="1"/>
          <w:numId w:val="5"/>
        </w:numPr>
        <w:tabs>
          <w:tab w:val="left" w:pos="832"/>
        </w:tabs>
        <w:spacing w:before="25"/>
        <w:rPr>
          <w:rFonts w:ascii="楷体" w:eastAsia="楷体"/>
          <w:sz w:val="32"/>
        </w:rPr>
      </w:pPr>
      <w:r>
        <w:rPr>
          <w:rFonts w:ascii="楷体" w:eastAsia="楷体" w:hint="eastAsia"/>
          <w:sz w:val="32"/>
        </w:rPr>
        <w:t>赛制变更</w:t>
      </w:r>
    </w:p>
    <w:p w:rsidR="00905A8E" w:rsidRDefault="00172C53">
      <w:pPr>
        <w:pStyle w:val="a3"/>
        <w:spacing w:before="140" w:line="292" w:lineRule="auto"/>
        <w:ind w:left="111" w:right="291" w:firstLine="640"/>
      </w:pPr>
      <w:r>
        <w:rPr>
          <w:spacing w:val="6"/>
          <w:w w:val="95"/>
        </w:rPr>
        <w:t xml:space="preserve">大赛组委会有权利也有可能根据参赛报名和场馆的实际情 </w:t>
      </w:r>
      <w:r>
        <w:rPr>
          <w:spacing w:val="6"/>
        </w:rPr>
        <w:t>况变更赛制。</w:t>
      </w:r>
    </w:p>
    <w:p w:rsidR="00905A8E" w:rsidRDefault="00905A8E">
      <w:pPr>
        <w:spacing w:line="292" w:lineRule="auto"/>
        <w:sectPr w:rsidR="00905A8E">
          <w:pgSz w:w="11910" w:h="16840"/>
          <w:pgMar w:top="1580" w:right="1240" w:bottom="280" w:left="1420" w:header="720" w:footer="720" w:gutter="0"/>
          <w:cols w:space="720"/>
        </w:sectPr>
      </w:pPr>
    </w:p>
    <w:p w:rsidR="00905A8E" w:rsidRDefault="00905A8E">
      <w:pPr>
        <w:pStyle w:val="a3"/>
        <w:rPr>
          <w:sz w:val="20"/>
        </w:rPr>
      </w:pPr>
    </w:p>
    <w:p w:rsidR="00905A8E" w:rsidRDefault="00905A8E">
      <w:pPr>
        <w:pStyle w:val="a3"/>
        <w:spacing w:before="10"/>
        <w:rPr>
          <w:sz w:val="15"/>
        </w:rPr>
      </w:pPr>
    </w:p>
    <w:p w:rsidR="00905A8E" w:rsidRDefault="00172C53">
      <w:pPr>
        <w:spacing w:before="62"/>
        <w:ind w:left="111"/>
        <w:rPr>
          <w:b/>
          <w:sz w:val="28"/>
        </w:rPr>
      </w:pPr>
      <w:r>
        <w:rPr>
          <w:b/>
          <w:sz w:val="28"/>
        </w:rPr>
        <w:t>附件</w:t>
      </w:r>
    </w:p>
    <w:p w:rsidR="00905A8E" w:rsidRDefault="00172C53">
      <w:pPr>
        <w:spacing w:before="195"/>
        <w:ind w:left="2772"/>
        <w:rPr>
          <w:rFonts w:ascii="微软雅黑" w:eastAsia="微软雅黑"/>
          <w:sz w:val="44"/>
        </w:rPr>
      </w:pPr>
      <w:r>
        <w:rPr>
          <w:rFonts w:ascii="微软雅黑" w:eastAsia="微软雅黑" w:hint="eastAsia"/>
          <w:sz w:val="44"/>
        </w:rPr>
        <w:t>智能竞技赛记分表</w:t>
      </w:r>
    </w:p>
    <w:p w:rsidR="00905A8E" w:rsidRDefault="00905A8E">
      <w:pPr>
        <w:pStyle w:val="a3"/>
        <w:spacing w:before="14"/>
        <w:rPr>
          <w:rFonts w:ascii="微软雅黑"/>
          <w:sz w:val="6"/>
        </w:rPr>
      </w:pPr>
    </w:p>
    <w:p w:rsidR="00905A8E" w:rsidRDefault="00172C53">
      <w:pPr>
        <w:tabs>
          <w:tab w:val="left" w:pos="2990"/>
          <w:tab w:val="left" w:pos="3202"/>
          <w:tab w:val="left" w:pos="6504"/>
          <w:tab w:val="left" w:pos="6715"/>
          <w:tab w:val="left" w:pos="8753"/>
        </w:tabs>
        <w:spacing w:before="70"/>
        <w:ind w:left="111"/>
        <w:rPr>
          <w:rFonts w:ascii="Times New Roman" w:eastAsia="Times New Roman"/>
          <w:b/>
          <w:sz w:val="28"/>
        </w:rPr>
      </w:pPr>
      <w:r>
        <w:rPr>
          <w:b/>
          <w:sz w:val="28"/>
        </w:rPr>
        <w:t>第_轮</w:t>
      </w:r>
      <w:r>
        <w:rPr>
          <w:b/>
          <w:spacing w:val="-4"/>
          <w:sz w:val="28"/>
        </w:rPr>
        <w:t xml:space="preserve"> </w:t>
      </w:r>
      <w:r>
        <w:rPr>
          <w:b/>
          <w:sz w:val="28"/>
        </w:rPr>
        <w:t>编号：</w:t>
      </w:r>
      <w:r>
        <w:rPr>
          <w:b/>
          <w:sz w:val="28"/>
          <w:u w:val="single"/>
        </w:rPr>
        <w:t xml:space="preserve"> </w:t>
      </w:r>
      <w:r>
        <w:rPr>
          <w:b/>
          <w:sz w:val="28"/>
          <w:u w:val="single"/>
        </w:rPr>
        <w:tab/>
      </w:r>
      <w:r>
        <w:rPr>
          <w:b/>
          <w:sz w:val="28"/>
        </w:rPr>
        <w:tab/>
        <w:t>队名：</w:t>
      </w:r>
      <w:r>
        <w:rPr>
          <w:b/>
          <w:sz w:val="28"/>
          <w:u w:val="single"/>
        </w:rPr>
        <w:t xml:space="preserve"> </w:t>
      </w:r>
      <w:r>
        <w:rPr>
          <w:b/>
          <w:sz w:val="28"/>
          <w:u w:val="single"/>
        </w:rPr>
        <w:tab/>
      </w:r>
      <w:r>
        <w:rPr>
          <w:b/>
          <w:sz w:val="28"/>
        </w:rPr>
        <w:tab/>
      </w:r>
      <w:r>
        <w:rPr>
          <w:b/>
          <w:spacing w:val="-1"/>
          <w:w w:val="95"/>
          <w:sz w:val="28"/>
        </w:rPr>
        <w:t>组</w:t>
      </w:r>
      <w:r>
        <w:rPr>
          <w:b/>
          <w:w w:val="95"/>
          <w:sz w:val="28"/>
        </w:rPr>
        <w:t>别：</w:t>
      </w:r>
      <w:r>
        <w:rPr>
          <w:rFonts w:ascii="Times New Roman" w:eastAsia="Times New Roman"/>
          <w:b/>
          <w:sz w:val="28"/>
          <w:u w:val="single"/>
        </w:rPr>
        <w:t xml:space="preserve"> </w:t>
      </w:r>
      <w:r>
        <w:rPr>
          <w:rFonts w:ascii="Times New Roman" w:eastAsia="Times New Roman"/>
          <w:b/>
          <w:sz w:val="28"/>
          <w:u w:val="single"/>
        </w:rPr>
        <w:tab/>
      </w:r>
    </w:p>
    <w:p w:rsidR="00905A8E" w:rsidRDefault="00905A8E">
      <w:pPr>
        <w:pStyle w:val="a3"/>
        <w:spacing w:before="5" w:after="1"/>
        <w:rPr>
          <w:rFonts w:ascii="Times New Roman"/>
          <w:b/>
          <w:sz w:val="11"/>
        </w:rPr>
      </w:pPr>
    </w:p>
    <w:tbl>
      <w:tblPr>
        <w:tblW w:w="8647" w:type="dxa"/>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917"/>
        <w:gridCol w:w="3187"/>
        <w:gridCol w:w="1134"/>
        <w:gridCol w:w="869"/>
        <w:gridCol w:w="1540"/>
      </w:tblGrid>
      <w:tr w:rsidR="00905A8E">
        <w:trPr>
          <w:trHeight w:val="499"/>
        </w:trPr>
        <w:tc>
          <w:tcPr>
            <w:tcW w:w="5104" w:type="dxa"/>
            <w:gridSpan w:val="2"/>
            <w:tcBorders>
              <w:bottom w:val="single" w:sz="12"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333" w:right="2300"/>
              <w:jc w:val="center"/>
              <w:rPr>
                <w:sz w:val="21"/>
              </w:rPr>
            </w:pPr>
            <w:r>
              <w:rPr>
                <w:sz w:val="21"/>
              </w:rPr>
              <w:t>事项</w:t>
            </w:r>
          </w:p>
        </w:tc>
        <w:tc>
          <w:tcPr>
            <w:tcW w:w="1134" w:type="dxa"/>
            <w:tcBorders>
              <w:left w:val="single" w:sz="6" w:space="0" w:color="000000"/>
              <w:bottom w:val="single" w:sz="12"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89" w:right="264"/>
              <w:jc w:val="center"/>
              <w:rPr>
                <w:sz w:val="21"/>
              </w:rPr>
            </w:pPr>
            <w:r>
              <w:rPr>
                <w:sz w:val="21"/>
              </w:rPr>
              <w:t>分值</w:t>
            </w:r>
          </w:p>
        </w:tc>
        <w:tc>
          <w:tcPr>
            <w:tcW w:w="869" w:type="dxa"/>
            <w:tcBorders>
              <w:left w:val="single" w:sz="6" w:space="0" w:color="000000"/>
              <w:bottom w:val="single" w:sz="12" w:space="0" w:color="000000"/>
              <w:right w:val="single" w:sz="4" w:space="0" w:color="000000"/>
            </w:tcBorders>
          </w:tcPr>
          <w:p w:rsidR="00905A8E" w:rsidRDefault="00905A8E">
            <w:pPr>
              <w:pStyle w:val="TableParagraph"/>
              <w:spacing w:before="5"/>
              <w:rPr>
                <w:rFonts w:ascii="Times New Roman"/>
                <w:b/>
                <w:sz w:val="16"/>
              </w:rPr>
            </w:pPr>
          </w:p>
          <w:p w:rsidR="00905A8E" w:rsidRDefault="00172C53">
            <w:pPr>
              <w:pStyle w:val="TableParagraph"/>
              <w:ind w:left="230"/>
              <w:rPr>
                <w:sz w:val="21"/>
              </w:rPr>
            </w:pPr>
            <w:r>
              <w:rPr>
                <w:sz w:val="21"/>
              </w:rPr>
              <w:t>数量</w:t>
            </w:r>
          </w:p>
        </w:tc>
        <w:tc>
          <w:tcPr>
            <w:tcW w:w="1540" w:type="dxa"/>
            <w:tcBorders>
              <w:left w:val="single" w:sz="4" w:space="0" w:color="000000"/>
              <w:bottom w:val="single" w:sz="12" w:space="0" w:color="000000"/>
            </w:tcBorders>
          </w:tcPr>
          <w:p w:rsidR="00905A8E" w:rsidRDefault="00905A8E">
            <w:pPr>
              <w:pStyle w:val="TableParagraph"/>
              <w:spacing w:before="5"/>
              <w:rPr>
                <w:rFonts w:ascii="Times New Roman"/>
                <w:b/>
                <w:sz w:val="16"/>
              </w:rPr>
            </w:pPr>
          </w:p>
          <w:p w:rsidR="00905A8E" w:rsidRDefault="00172C53">
            <w:pPr>
              <w:pStyle w:val="TableParagraph"/>
              <w:ind w:left="547" w:right="525"/>
              <w:jc w:val="center"/>
              <w:rPr>
                <w:sz w:val="21"/>
              </w:rPr>
            </w:pPr>
            <w:r>
              <w:rPr>
                <w:sz w:val="21"/>
              </w:rPr>
              <w:t>得分</w:t>
            </w:r>
          </w:p>
        </w:tc>
      </w:tr>
      <w:tr w:rsidR="00905A8E">
        <w:trPr>
          <w:trHeight w:val="549"/>
        </w:trPr>
        <w:tc>
          <w:tcPr>
            <w:tcW w:w="1917" w:type="dxa"/>
            <w:tcBorders>
              <w:top w:val="single" w:sz="12" w:space="0" w:color="000000"/>
              <w:left w:val="single" w:sz="12" w:space="0" w:color="000000"/>
              <w:bottom w:val="single" w:sz="6" w:space="0" w:color="000000"/>
              <w:right w:val="single" w:sz="6" w:space="0" w:color="000000"/>
            </w:tcBorders>
          </w:tcPr>
          <w:p w:rsidR="00905A8E" w:rsidRDefault="00905A8E">
            <w:pPr>
              <w:pStyle w:val="TableParagraph"/>
              <w:spacing w:before="6"/>
              <w:rPr>
                <w:rFonts w:ascii="Times New Roman"/>
                <w:b/>
                <w:sz w:val="16"/>
              </w:rPr>
            </w:pPr>
          </w:p>
          <w:p w:rsidR="00905A8E" w:rsidRDefault="00172C53">
            <w:pPr>
              <w:pStyle w:val="TableParagraph"/>
              <w:ind w:left="296" w:right="278"/>
              <w:jc w:val="center"/>
              <w:rPr>
                <w:sz w:val="21"/>
              </w:rPr>
            </w:pPr>
            <w:r>
              <w:rPr>
                <w:sz w:val="21"/>
              </w:rPr>
              <w:t>采摘葡萄</w:t>
            </w:r>
          </w:p>
        </w:tc>
        <w:tc>
          <w:tcPr>
            <w:tcW w:w="3187" w:type="dxa"/>
            <w:tcBorders>
              <w:top w:val="single" w:sz="12" w:space="0" w:color="000000"/>
              <w:left w:val="single" w:sz="6" w:space="0" w:color="000000"/>
              <w:bottom w:val="single" w:sz="6" w:space="0" w:color="000000"/>
              <w:right w:val="single" w:sz="6" w:space="0" w:color="000000"/>
            </w:tcBorders>
          </w:tcPr>
          <w:p w:rsidR="00905A8E" w:rsidRDefault="00905A8E">
            <w:pPr>
              <w:pStyle w:val="TableParagraph"/>
              <w:spacing w:before="6"/>
              <w:rPr>
                <w:rFonts w:ascii="Times New Roman"/>
                <w:b/>
                <w:sz w:val="16"/>
              </w:rPr>
            </w:pPr>
          </w:p>
          <w:p w:rsidR="00905A8E" w:rsidRDefault="00172C53">
            <w:pPr>
              <w:pStyle w:val="TableParagraph"/>
              <w:ind w:left="113"/>
              <w:rPr>
                <w:sz w:val="21"/>
              </w:rPr>
            </w:pPr>
            <w:r>
              <w:rPr>
                <w:sz w:val="21"/>
              </w:rPr>
              <w:t>彩瓶落在收集筐内</w:t>
            </w:r>
          </w:p>
        </w:tc>
        <w:tc>
          <w:tcPr>
            <w:tcW w:w="1134" w:type="dxa"/>
            <w:tcBorders>
              <w:top w:val="single" w:sz="12" w:space="0" w:color="000000"/>
              <w:left w:val="single" w:sz="6" w:space="0" w:color="000000"/>
              <w:bottom w:val="single" w:sz="6" w:space="0" w:color="000000"/>
              <w:right w:val="single" w:sz="6" w:space="0" w:color="000000"/>
            </w:tcBorders>
          </w:tcPr>
          <w:p w:rsidR="00905A8E" w:rsidRDefault="00905A8E">
            <w:pPr>
              <w:pStyle w:val="TableParagraph"/>
              <w:spacing w:before="6"/>
              <w:rPr>
                <w:rFonts w:ascii="Times New Roman"/>
                <w:b/>
                <w:sz w:val="16"/>
              </w:rPr>
            </w:pPr>
          </w:p>
          <w:p w:rsidR="00905A8E" w:rsidRDefault="00172C53">
            <w:pPr>
              <w:pStyle w:val="TableParagraph"/>
              <w:ind w:left="289" w:right="264"/>
              <w:jc w:val="center"/>
              <w:rPr>
                <w:sz w:val="21"/>
              </w:rPr>
            </w:pPr>
            <w:r>
              <w:rPr>
                <w:sz w:val="21"/>
              </w:rPr>
              <w:t>30/个</w:t>
            </w:r>
          </w:p>
        </w:tc>
        <w:tc>
          <w:tcPr>
            <w:tcW w:w="869" w:type="dxa"/>
            <w:tcBorders>
              <w:top w:val="single" w:sz="12"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12"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561"/>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96" w:right="278"/>
              <w:jc w:val="center"/>
              <w:rPr>
                <w:sz w:val="21"/>
              </w:rPr>
            </w:pPr>
            <w:r>
              <w:rPr>
                <w:sz w:val="21"/>
              </w:rPr>
              <w:t>采摘棉花</w:t>
            </w:r>
          </w:p>
        </w:tc>
        <w:tc>
          <w:tcPr>
            <w:tcW w:w="3187"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113"/>
              <w:rPr>
                <w:sz w:val="21"/>
              </w:rPr>
            </w:pPr>
            <w:r>
              <w:rPr>
                <w:sz w:val="21"/>
              </w:rPr>
              <w:t>棉花脱离任务模型</w:t>
            </w:r>
          </w:p>
        </w:tc>
        <w:tc>
          <w:tcPr>
            <w:tcW w:w="1134"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89" w:right="260"/>
              <w:jc w:val="center"/>
              <w:rPr>
                <w:sz w:val="21"/>
              </w:rPr>
            </w:pPr>
            <w:r>
              <w:rPr>
                <w:sz w:val="21"/>
              </w:rPr>
              <w:t>70</w:t>
            </w:r>
          </w:p>
        </w:tc>
        <w:tc>
          <w:tcPr>
            <w:tcW w:w="869" w:type="dxa"/>
            <w:tcBorders>
              <w:top w:val="single" w:sz="6"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999"/>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96" w:right="278"/>
              <w:jc w:val="center"/>
              <w:rPr>
                <w:sz w:val="21"/>
              </w:rPr>
            </w:pPr>
            <w:r>
              <w:rPr>
                <w:sz w:val="21"/>
              </w:rPr>
              <w:t>智能灌溉</w:t>
            </w:r>
          </w:p>
        </w:tc>
        <w:tc>
          <w:tcPr>
            <w:tcW w:w="3187"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113"/>
              <w:rPr>
                <w:sz w:val="21"/>
              </w:rPr>
            </w:pPr>
            <w:r>
              <w:rPr>
                <w:sz w:val="21"/>
              </w:rPr>
              <w:t>灌溉器移动到另一边，与横梁距</w:t>
            </w:r>
          </w:p>
          <w:p w:rsidR="00905A8E" w:rsidRDefault="00905A8E">
            <w:pPr>
              <w:pStyle w:val="TableParagraph"/>
              <w:spacing w:before="3"/>
              <w:rPr>
                <w:rFonts w:ascii="Times New Roman"/>
                <w:b/>
                <w:sz w:val="20"/>
              </w:rPr>
            </w:pPr>
          </w:p>
          <w:p w:rsidR="00905A8E" w:rsidRDefault="00172C53">
            <w:pPr>
              <w:pStyle w:val="TableParagraph"/>
              <w:ind w:left="113"/>
              <w:rPr>
                <w:sz w:val="21"/>
              </w:rPr>
            </w:pPr>
            <w:r>
              <w:rPr>
                <w:sz w:val="21"/>
              </w:rPr>
              <w:t>离不得超过 10mm</w:t>
            </w:r>
          </w:p>
        </w:tc>
        <w:tc>
          <w:tcPr>
            <w:tcW w:w="1134"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89" w:right="260"/>
              <w:jc w:val="center"/>
              <w:rPr>
                <w:sz w:val="21"/>
              </w:rPr>
            </w:pPr>
            <w:r>
              <w:rPr>
                <w:sz w:val="21"/>
              </w:rPr>
              <w:t>60</w:t>
            </w:r>
          </w:p>
        </w:tc>
        <w:tc>
          <w:tcPr>
            <w:tcW w:w="869" w:type="dxa"/>
            <w:tcBorders>
              <w:top w:val="single" w:sz="6"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502"/>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296" w:right="278"/>
              <w:jc w:val="center"/>
              <w:rPr>
                <w:sz w:val="21"/>
              </w:rPr>
            </w:pPr>
            <w:r>
              <w:rPr>
                <w:sz w:val="21"/>
              </w:rPr>
              <w:t>晾晒农作物</w:t>
            </w:r>
          </w:p>
        </w:tc>
        <w:tc>
          <w:tcPr>
            <w:tcW w:w="3187"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113"/>
              <w:rPr>
                <w:sz w:val="21"/>
              </w:rPr>
            </w:pPr>
            <w:r>
              <w:rPr>
                <w:sz w:val="21"/>
              </w:rPr>
              <w:t>谷物完全脱离晾晒机</w:t>
            </w:r>
          </w:p>
        </w:tc>
        <w:tc>
          <w:tcPr>
            <w:tcW w:w="1134"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289" w:right="264"/>
              <w:jc w:val="center"/>
              <w:rPr>
                <w:sz w:val="21"/>
              </w:rPr>
            </w:pPr>
            <w:r>
              <w:rPr>
                <w:sz w:val="21"/>
              </w:rPr>
              <w:t>15/个</w:t>
            </w:r>
          </w:p>
        </w:tc>
        <w:tc>
          <w:tcPr>
            <w:tcW w:w="869" w:type="dxa"/>
            <w:tcBorders>
              <w:top w:val="single" w:sz="6"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500"/>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7"/>
              <w:rPr>
                <w:rFonts w:ascii="Times New Roman"/>
                <w:b/>
                <w:sz w:val="16"/>
              </w:rPr>
            </w:pPr>
          </w:p>
          <w:p w:rsidR="00905A8E" w:rsidRDefault="00172C53">
            <w:pPr>
              <w:pStyle w:val="TableParagraph"/>
              <w:ind w:left="288" w:right="289"/>
              <w:jc w:val="center"/>
              <w:rPr>
                <w:sz w:val="21"/>
              </w:rPr>
            </w:pPr>
            <w:r>
              <w:rPr>
                <w:sz w:val="21"/>
              </w:rPr>
              <w:t>接收通讯信号</w:t>
            </w:r>
          </w:p>
        </w:tc>
        <w:tc>
          <w:tcPr>
            <w:tcW w:w="3187"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7"/>
              <w:rPr>
                <w:rFonts w:ascii="Times New Roman"/>
                <w:b/>
                <w:sz w:val="16"/>
              </w:rPr>
            </w:pPr>
          </w:p>
          <w:p w:rsidR="00905A8E" w:rsidRDefault="00172C53">
            <w:pPr>
              <w:pStyle w:val="TableParagraph"/>
              <w:ind w:left="113"/>
              <w:rPr>
                <w:sz w:val="21"/>
              </w:rPr>
            </w:pPr>
            <w:r>
              <w:rPr>
                <w:sz w:val="21"/>
              </w:rPr>
              <w:t>信号显示板翻转到满格信号显示</w:t>
            </w:r>
          </w:p>
        </w:tc>
        <w:tc>
          <w:tcPr>
            <w:tcW w:w="1134" w:type="dxa"/>
            <w:tcBorders>
              <w:top w:val="single" w:sz="6" w:space="0" w:color="000000"/>
              <w:left w:val="single" w:sz="6" w:space="0" w:color="000000"/>
              <w:bottom w:val="single" w:sz="6" w:space="0" w:color="000000"/>
              <w:right w:val="single" w:sz="6" w:space="0" w:color="000000"/>
            </w:tcBorders>
          </w:tcPr>
          <w:p w:rsidR="00905A8E" w:rsidRDefault="00905A8E">
            <w:pPr>
              <w:pStyle w:val="TableParagraph"/>
              <w:spacing w:before="7"/>
              <w:rPr>
                <w:rFonts w:ascii="Times New Roman"/>
                <w:b/>
                <w:sz w:val="16"/>
              </w:rPr>
            </w:pPr>
          </w:p>
          <w:p w:rsidR="00905A8E" w:rsidRDefault="00172C53">
            <w:pPr>
              <w:pStyle w:val="TableParagraph"/>
              <w:ind w:left="289" w:right="260"/>
              <w:jc w:val="center"/>
              <w:rPr>
                <w:sz w:val="21"/>
              </w:rPr>
            </w:pPr>
            <w:r>
              <w:rPr>
                <w:sz w:val="21"/>
              </w:rPr>
              <w:t>100</w:t>
            </w:r>
          </w:p>
        </w:tc>
        <w:tc>
          <w:tcPr>
            <w:tcW w:w="869" w:type="dxa"/>
            <w:tcBorders>
              <w:top w:val="single" w:sz="6"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497"/>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296" w:right="278"/>
              <w:jc w:val="center"/>
              <w:rPr>
                <w:sz w:val="21"/>
              </w:rPr>
            </w:pPr>
            <w:r>
              <w:rPr>
                <w:sz w:val="21"/>
              </w:rPr>
              <w:t>粮食存储</w:t>
            </w:r>
          </w:p>
        </w:tc>
        <w:tc>
          <w:tcPr>
            <w:tcW w:w="3187" w:type="dxa"/>
            <w:tcBorders>
              <w:top w:val="single" w:sz="6" w:space="0" w:color="000000"/>
              <w:left w:val="single" w:sz="6" w:space="0" w:color="000000"/>
              <w:bottom w:val="single" w:sz="4"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113"/>
              <w:rPr>
                <w:sz w:val="21"/>
              </w:rPr>
            </w:pPr>
            <w:r>
              <w:rPr>
                <w:sz w:val="21"/>
              </w:rPr>
              <w:t>粮食的垂直投影接触仓库</w:t>
            </w:r>
          </w:p>
        </w:tc>
        <w:tc>
          <w:tcPr>
            <w:tcW w:w="1134" w:type="dxa"/>
            <w:tcBorders>
              <w:top w:val="single" w:sz="6" w:space="0" w:color="000000"/>
              <w:left w:val="single" w:sz="6" w:space="0" w:color="000000"/>
              <w:bottom w:val="single" w:sz="4"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spacing w:before="1"/>
              <w:ind w:left="289" w:right="260"/>
              <w:jc w:val="center"/>
              <w:rPr>
                <w:sz w:val="21"/>
              </w:rPr>
            </w:pPr>
            <w:r>
              <w:rPr>
                <w:sz w:val="21"/>
              </w:rPr>
              <w:t>100</w:t>
            </w:r>
          </w:p>
        </w:tc>
        <w:tc>
          <w:tcPr>
            <w:tcW w:w="869" w:type="dxa"/>
            <w:tcBorders>
              <w:top w:val="single" w:sz="6" w:space="0" w:color="000000"/>
              <w:left w:val="single" w:sz="6" w:space="0" w:color="000000"/>
              <w:bottom w:val="single" w:sz="4"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533"/>
        </w:trPr>
        <w:tc>
          <w:tcPr>
            <w:tcW w:w="1917" w:type="dxa"/>
            <w:tcBorders>
              <w:top w:val="single" w:sz="6" w:space="0" w:color="000000"/>
              <w:left w:val="single" w:sz="12" w:space="0" w:color="000000"/>
              <w:bottom w:val="single" w:sz="6" w:space="0" w:color="000000"/>
              <w:right w:val="single" w:sz="6" w:space="0" w:color="000000"/>
            </w:tcBorders>
          </w:tcPr>
          <w:p w:rsidR="00905A8E" w:rsidRDefault="00905A8E">
            <w:pPr>
              <w:pStyle w:val="TableParagraph"/>
              <w:spacing w:before="9"/>
              <w:rPr>
                <w:rFonts w:ascii="Times New Roman"/>
                <w:b/>
                <w:sz w:val="16"/>
              </w:rPr>
            </w:pPr>
          </w:p>
          <w:p w:rsidR="00905A8E" w:rsidRDefault="00172C53">
            <w:pPr>
              <w:pStyle w:val="TableParagraph"/>
              <w:ind w:left="296" w:right="278"/>
              <w:jc w:val="center"/>
              <w:rPr>
                <w:sz w:val="21"/>
              </w:rPr>
            </w:pPr>
            <w:r>
              <w:rPr>
                <w:sz w:val="21"/>
              </w:rPr>
              <w:t>附加任务</w:t>
            </w:r>
          </w:p>
        </w:tc>
        <w:tc>
          <w:tcPr>
            <w:tcW w:w="3187" w:type="dxa"/>
            <w:tcBorders>
              <w:top w:val="single" w:sz="4" w:space="0" w:color="000000"/>
              <w:left w:val="single" w:sz="6" w:space="0" w:color="000000"/>
              <w:bottom w:val="single" w:sz="6" w:space="0" w:color="000000"/>
              <w:right w:val="single" w:sz="6" w:space="0" w:color="000000"/>
            </w:tcBorders>
          </w:tcPr>
          <w:p w:rsidR="00905A8E" w:rsidRDefault="00905A8E">
            <w:pPr>
              <w:pStyle w:val="TableParagraph"/>
              <w:spacing w:before="9"/>
              <w:rPr>
                <w:rFonts w:ascii="Times New Roman"/>
                <w:b/>
                <w:sz w:val="16"/>
              </w:rPr>
            </w:pPr>
          </w:p>
          <w:p w:rsidR="00905A8E" w:rsidRDefault="00172C53">
            <w:pPr>
              <w:pStyle w:val="TableParagraph"/>
              <w:ind w:left="113"/>
              <w:rPr>
                <w:sz w:val="21"/>
              </w:rPr>
            </w:pPr>
            <w:r>
              <w:rPr>
                <w:sz w:val="21"/>
              </w:rPr>
              <w:t>详见赛场公告。</w:t>
            </w:r>
          </w:p>
        </w:tc>
        <w:tc>
          <w:tcPr>
            <w:tcW w:w="1134" w:type="dxa"/>
            <w:tcBorders>
              <w:top w:val="single" w:sz="4" w:space="0" w:color="000000"/>
              <w:left w:val="single" w:sz="6" w:space="0" w:color="000000"/>
              <w:bottom w:val="single" w:sz="6" w:space="0" w:color="000000"/>
              <w:right w:val="single" w:sz="6" w:space="0" w:color="000000"/>
            </w:tcBorders>
          </w:tcPr>
          <w:p w:rsidR="00905A8E" w:rsidRDefault="00905A8E">
            <w:pPr>
              <w:pStyle w:val="TableParagraph"/>
              <w:spacing w:before="9"/>
              <w:rPr>
                <w:rFonts w:ascii="Times New Roman"/>
                <w:b/>
                <w:sz w:val="16"/>
              </w:rPr>
            </w:pPr>
          </w:p>
          <w:p w:rsidR="00905A8E" w:rsidRDefault="00172C53">
            <w:pPr>
              <w:pStyle w:val="TableParagraph"/>
              <w:ind w:left="289" w:right="260"/>
              <w:jc w:val="center"/>
              <w:rPr>
                <w:sz w:val="21"/>
              </w:rPr>
            </w:pPr>
            <w:r>
              <w:rPr>
                <w:sz w:val="21"/>
              </w:rPr>
              <w:t>100</w:t>
            </w:r>
          </w:p>
        </w:tc>
        <w:tc>
          <w:tcPr>
            <w:tcW w:w="869" w:type="dxa"/>
            <w:tcBorders>
              <w:top w:val="single" w:sz="4" w:space="0" w:color="000000"/>
              <w:left w:val="single" w:sz="6" w:space="0" w:color="000000"/>
              <w:bottom w:val="single" w:sz="6"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6" w:space="0" w:color="000000"/>
              <w:right w:val="single" w:sz="12" w:space="0" w:color="000000"/>
            </w:tcBorders>
          </w:tcPr>
          <w:p w:rsidR="00905A8E" w:rsidRDefault="00905A8E">
            <w:pPr>
              <w:pStyle w:val="TableParagraph"/>
              <w:rPr>
                <w:rFonts w:ascii="Times New Roman"/>
                <w:sz w:val="20"/>
              </w:rPr>
            </w:pPr>
          </w:p>
        </w:tc>
      </w:tr>
      <w:tr w:rsidR="00905A8E">
        <w:trPr>
          <w:trHeight w:val="999"/>
        </w:trPr>
        <w:tc>
          <w:tcPr>
            <w:tcW w:w="1917" w:type="dxa"/>
            <w:tcBorders>
              <w:top w:val="single" w:sz="6" w:space="0" w:color="000000"/>
              <w:left w:val="single" w:sz="12" w:space="0" w:color="000000"/>
              <w:bottom w:val="single" w:sz="12"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296" w:right="280"/>
              <w:jc w:val="center"/>
              <w:rPr>
                <w:sz w:val="21"/>
              </w:rPr>
            </w:pPr>
            <w:r>
              <w:rPr>
                <w:sz w:val="21"/>
              </w:rPr>
              <w:t>自主运行奖励</w:t>
            </w:r>
          </w:p>
        </w:tc>
        <w:tc>
          <w:tcPr>
            <w:tcW w:w="3187" w:type="dxa"/>
            <w:tcBorders>
              <w:top w:val="single" w:sz="6" w:space="0" w:color="000000"/>
              <w:left w:val="single" w:sz="6" w:space="0" w:color="000000"/>
              <w:bottom w:val="single" w:sz="12"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113"/>
              <w:rPr>
                <w:sz w:val="21"/>
              </w:rPr>
            </w:pPr>
            <w:r>
              <w:rPr>
                <w:sz w:val="21"/>
              </w:rPr>
              <w:t>40-（重启次数）*10，且大于等</w:t>
            </w:r>
          </w:p>
          <w:p w:rsidR="00905A8E" w:rsidRDefault="00905A8E">
            <w:pPr>
              <w:pStyle w:val="TableParagraph"/>
              <w:spacing w:before="3"/>
              <w:rPr>
                <w:rFonts w:ascii="Times New Roman"/>
                <w:b/>
                <w:sz w:val="20"/>
              </w:rPr>
            </w:pPr>
          </w:p>
          <w:p w:rsidR="00905A8E" w:rsidRDefault="00172C53">
            <w:pPr>
              <w:pStyle w:val="TableParagraph"/>
              <w:ind w:left="113"/>
              <w:rPr>
                <w:sz w:val="21"/>
              </w:rPr>
            </w:pPr>
            <w:r>
              <w:rPr>
                <w:sz w:val="21"/>
              </w:rPr>
              <w:t>于 0。</w:t>
            </w:r>
          </w:p>
        </w:tc>
        <w:tc>
          <w:tcPr>
            <w:tcW w:w="1134" w:type="dxa"/>
            <w:tcBorders>
              <w:top w:val="single" w:sz="6" w:space="0" w:color="000000"/>
              <w:left w:val="single" w:sz="6" w:space="0" w:color="000000"/>
              <w:bottom w:val="single" w:sz="12" w:space="0" w:color="000000"/>
              <w:right w:val="single" w:sz="6" w:space="0" w:color="000000"/>
            </w:tcBorders>
          </w:tcPr>
          <w:p w:rsidR="00905A8E" w:rsidRDefault="00905A8E">
            <w:pPr>
              <w:pStyle w:val="TableParagraph"/>
              <w:rPr>
                <w:rFonts w:ascii="Times New Roman"/>
                <w:sz w:val="20"/>
              </w:rPr>
            </w:pPr>
          </w:p>
        </w:tc>
        <w:tc>
          <w:tcPr>
            <w:tcW w:w="869" w:type="dxa"/>
            <w:tcBorders>
              <w:top w:val="single" w:sz="6" w:space="0" w:color="000000"/>
              <w:left w:val="single" w:sz="6" w:space="0" w:color="000000"/>
              <w:bottom w:val="single" w:sz="12" w:space="0" w:color="000000"/>
              <w:right w:val="single" w:sz="4" w:space="0" w:color="000000"/>
            </w:tcBorders>
          </w:tcPr>
          <w:p w:rsidR="00905A8E" w:rsidRDefault="00905A8E">
            <w:pPr>
              <w:pStyle w:val="TableParagraph"/>
              <w:rPr>
                <w:rFonts w:ascii="Times New Roman"/>
                <w:sz w:val="20"/>
              </w:rPr>
            </w:pPr>
          </w:p>
        </w:tc>
        <w:tc>
          <w:tcPr>
            <w:tcW w:w="1540" w:type="dxa"/>
            <w:tcBorders>
              <w:top w:val="single" w:sz="6" w:space="0" w:color="000000"/>
              <w:left w:val="single" w:sz="4" w:space="0" w:color="000000"/>
              <w:bottom w:val="single" w:sz="12" w:space="0" w:color="000000"/>
              <w:right w:val="single" w:sz="12" w:space="0" w:color="000000"/>
            </w:tcBorders>
          </w:tcPr>
          <w:p w:rsidR="00905A8E" w:rsidRDefault="00905A8E">
            <w:pPr>
              <w:pStyle w:val="TableParagraph"/>
              <w:rPr>
                <w:rFonts w:ascii="Times New Roman"/>
                <w:sz w:val="20"/>
              </w:rPr>
            </w:pPr>
          </w:p>
        </w:tc>
      </w:tr>
      <w:tr w:rsidR="00905A8E">
        <w:trPr>
          <w:trHeight w:val="500"/>
        </w:trPr>
        <w:tc>
          <w:tcPr>
            <w:tcW w:w="1917" w:type="dxa"/>
            <w:tcBorders>
              <w:top w:val="single" w:sz="12" w:space="0" w:color="000000"/>
              <w:bottom w:val="single" w:sz="6" w:space="0" w:color="000000"/>
              <w:right w:val="single" w:sz="6" w:space="0" w:color="000000"/>
            </w:tcBorders>
          </w:tcPr>
          <w:p w:rsidR="00905A8E" w:rsidRDefault="00905A8E">
            <w:pPr>
              <w:pStyle w:val="TableParagraph"/>
              <w:spacing w:before="5"/>
              <w:rPr>
                <w:rFonts w:ascii="Times New Roman"/>
                <w:b/>
                <w:sz w:val="16"/>
              </w:rPr>
            </w:pPr>
          </w:p>
          <w:p w:rsidR="00905A8E" w:rsidRDefault="00172C53">
            <w:pPr>
              <w:pStyle w:val="TableParagraph"/>
              <w:ind w:left="526" w:right="498"/>
              <w:jc w:val="center"/>
              <w:rPr>
                <w:sz w:val="21"/>
              </w:rPr>
            </w:pPr>
            <w:r>
              <w:rPr>
                <w:sz w:val="21"/>
              </w:rPr>
              <w:t>总分</w:t>
            </w:r>
          </w:p>
        </w:tc>
        <w:tc>
          <w:tcPr>
            <w:tcW w:w="6730" w:type="dxa"/>
            <w:gridSpan w:val="4"/>
            <w:tcBorders>
              <w:top w:val="single" w:sz="12" w:space="0" w:color="000000"/>
              <w:left w:val="single" w:sz="6" w:space="0" w:color="000000"/>
              <w:bottom w:val="single" w:sz="6" w:space="0" w:color="000000"/>
            </w:tcBorders>
          </w:tcPr>
          <w:p w:rsidR="00905A8E" w:rsidRDefault="00905A8E">
            <w:pPr>
              <w:pStyle w:val="TableParagraph"/>
              <w:rPr>
                <w:rFonts w:ascii="Times New Roman"/>
                <w:sz w:val="20"/>
              </w:rPr>
            </w:pPr>
          </w:p>
        </w:tc>
      </w:tr>
      <w:tr w:rsidR="00905A8E">
        <w:trPr>
          <w:trHeight w:val="500"/>
        </w:trPr>
        <w:tc>
          <w:tcPr>
            <w:tcW w:w="1917" w:type="dxa"/>
            <w:tcBorders>
              <w:top w:val="single" w:sz="6" w:space="0" w:color="000000"/>
              <w:right w:val="single" w:sz="6" w:space="0" w:color="000000"/>
            </w:tcBorders>
          </w:tcPr>
          <w:p w:rsidR="00905A8E" w:rsidRDefault="00905A8E">
            <w:pPr>
              <w:pStyle w:val="TableParagraph"/>
              <w:spacing w:before="6"/>
              <w:rPr>
                <w:rFonts w:ascii="Times New Roman"/>
                <w:b/>
                <w:sz w:val="16"/>
              </w:rPr>
            </w:pPr>
          </w:p>
          <w:p w:rsidR="00905A8E" w:rsidRDefault="00172C53">
            <w:pPr>
              <w:pStyle w:val="TableParagraph"/>
              <w:ind w:left="528" w:right="498"/>
              <w:jc w:val="center"/>
              <w:rPr>
                <w:sz w:val="21"/>
              </w:rPr>
            </w:pPr>
            <w:r>
              <w:rPr>
                <w:sz w:val="21"/>
              </w:rPr>
              <w:t>单轮用时</w:t>
            </w:r>
          </w:p>
        </w:tc>
        <w:tc>
          <w:tcPr>
            <w:tcW w:w="6730" w:type="dxa"/>
            <w:gridSpan w:val="4"/>
            <w:tcBorders>
              <w:top w:val="single" w:sz="6" w:space="0" w:color="000000"/>
              <w:left w:val="single" w:sz="6" w:space="0" w:color="000000"/>
            </w:tcBorders>
          </w:tcPr>
          <w:p w:rsidR="00905A8E" w:rsidRDefault="00905A8E">
            <w:pPr>
              <w:pStyle w:val="TableParagraph"/>
              <w:rPr>
                <w:rFonts w:ascii="Times New Roman"/>
                <w:sz w:val="20"/>
              </w:rPr>
            </w:pPr>
          </w:p>
        </w:tc>
      </w:tr>
    </w:tbl>
    <w:p w:rsidR="00905A8E" w:rsidRDefault="00905A8E">
      <w:pPr>
        <w:pStyle w:val="a3"/>
        <w:spacing w:before="11"/>
        <w:rPr>
          <w:rFonts w:ascii="Times New Roman"/>
          <w:b/>
          <w:sz w:val="28"/>
        </w:rPr>
      </w:pPr>
    </w:p>
    <w:p w:rsidR="00905A8E" w:rsidRDefault="00172C53">
      <w:pPr>
        <w:ind w:left="111"/>
        <w:rPr>
          <w:b/>
          <w:sz w:val="21"/>
        </w:rPr>
      </w:pPr>
      <w:r>
        <w:rPr>
          <w:b/>
          <w:sz w:val="21"/>
        </w:rPr>
        <w:t>关于取消比赛资格的记录：</w:t>
      </w:r>
    </w:p>
    <w:p w:rsidR="00905A8E" w:rsidRDefault="00905A8E">
      <w:pPr>
        <w:pStyle w:val="a3"/>
        <w:spacing w:before="9"/>
        <w:rPr>
          <w:b/>
          <w:sz w:val="27"/>
        </w:rPr>
      </w:pPr>
    </w:p>
    <w:p w:rsidR="00905A8E" w:rsidRDefault="00172C53">
      <w:pPr>
        <w:spacing w:line="278" w:lineRule="auto"/>
        <w:ind w:left="111" w:right="1546"/>
        <w:jc w:val="both"/>
        <w:rPr>
          <w:b/>
          <w:sz w:val="21"/>
        </w:rPr>
      </w:pPr>
      <w:r>
        <w:rPr>
          <w:b/>
          <w:sz w:val="21"/>
        </w:rPr>
        <w:t>裁判员：＿＿＿＿＿＿＿＿＿＿＿＿＿</w:t>
      </w:r>
      <w:r>
        <w:rPr>
          <w:b/>
          <w:spacing w:val="17"/>
          <w:sz w:val="21"/>
        </w:rPr>
        <w:t xml:space="preserve"> 记分员：</w:t>
      </w:r>
      <w:r>
        <w:rPr>
          <w:b/>
          <w:sz w:val="21"/>
        </w:rPr>
        <w:t xml:space="preserve">＿＿＿＿＿＿＿＿＿＿＿＿＿＿ </w:t>
      </w:r>
      <w:r>
        <w:rPr>
          <w:b/>
          <w:w w:val="95"/>
          <w:sz w:val="21"/>
        </w:rPr>
        <w:t xml:space="preserve">参赛选手：＿＿＿＿＿＿＿＿＿＿＿＿＿＿＿＿＿＿＿＿＿＿＿＿＿＿＿＿＿＿＿  </w:t>
      </w:r>
      <w:r>
        <w:rPr>
          <w:b/>
          <w:sz w:val="21"/>
        </w:rPr>
        <w:t>裁判长：＿＿＿＿＿＿＿＿＿＿＿＿＿</w:t>
      </w:r>
      <w:r>
        <w:rPr>
          <w:b/>
          <w:spacing w:val="17"/>
          <w:sz w:val="21"/>
        </w:rPr>
        <w:t xml:space="preserve"> 数据录入</w:t>
      </w:r>
      <w:r>
        <w:rPr>
          <w:b/>
          <w:sz w:val="21"/>
        </w:rPr>
        <w:t>：＿＿＿＿＿＿＿＿＿＿＿＿＿</w:t>
      </w: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Default="00CF0466">
      <w:pPr>
        <w:spacing w:line="278" w:lineRule="auto"/>
        <w:ind w:left="111" w:right="1546"/>
        <w:jc w:val="both"/>
        <w:rPr>
          <w:b/>
          <w:sz w:val="21"/>
        </w:rPr>
      </w:pPr>
    </w:p>
    <w:p w:rsidR="00CF0466" w:rsidRPr="00CF0466" w:rsidRDefault="00CF0466" w:rsidP="00CF0466">
      <w:pPr>
        <w:pStyle w:val="a3"/>
        <w:spacing w:before="7"/>
        <w:rPr>
          <w:rFonts w:ascii="Times New Roman"/>
          <w:sz w:val="52"/>
          <w:szCs w:val="52"/>
        </w:rPr>
      </w:pPr>
      <w:r w:rsidRPr="00CF0466">
        <w:rPr>
          <w:rFonts w:ascii="Times New Roman" w:hint="eastAsia"/>
          <w:sz w:val="52"/>
          <w:szCs w:val="52"/>
        </w:rPr>
        <w:lastRenderedPageBreak/>
        <w:t>项目</w:t>
      </w:r>
      <w:r>
        <w:rPr>
          <w:rFonts w:ascii="Times New Roman" w:hint="eastAsia"/>
          <w:sz w:val="52"/>
          <w:szCs w:val="52"/>
        </w:rPr>
        <w:t>二</w:t>
      </w:r>
      <w:r w:rsidRPr="00CF0466">
        <w:rPr>
          <w:rFonts w:ascii="Times New Roman" w:hint="eastAsia"/>
          <w:sz w:val="52"/>
          <w:szCs w:val="52"/>
        </w:rPr>
        <w:t>：</w:t>
      </w:r>
    </w:p>
    <w:p w:rsidR="00CF0466" w:rsidRDefault="00CF0466" w:rsidP="00CF0466">
      <w:pPr>
        <w:rPr>
          <w:b/>
          <w:sz w:val="36"/>
          <w:szCs w:val="36"/>
        </w:rPr>
      </w:pPr>
      <w:r>
        <w:rPr>
          <w:rFonts w:hint="eastAsia"/>
          <w:b/>
          <w:sz w:val="36"/>
          <w:szCs w:val="36"/>
        </w:rPr>
        <w:t>减少浪费（小学组）</w:t>
      </w:r>
    </w:p>
    <w:p w:rsidR="00CF0466" w:rsidRDefault="00CF0466" w:rsidP="00CF0466">
      <w:pPr>
        <w:rPr>
          <w:sz w:val="36"/>
          <w:szCs w:val="36"/>
        </w:rPr>
      </w:pPr>
      <w:r>
        <w:rPr>
          <w:noProof/>
          <w:sz w:val="36"/>
          <w:szCs w:val="36"/>
          <w:lang w:val="en-US" w:bidi="ar-SA"/>
        </w:rPr>
        <w:drawing>
          <wp:inline distT="0" distB="0" distL="0" distR="0">
            <wp:extent cx="5715000" cy="34632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15038" cy="3463474"/>
                    </a:xfrm>
                    <a:prstGeom prst="rect">
                      <a:avLst/>
                    </a:prstGeom>
                    <a:noFill/>
                    <a:ln>
                      <a:noFill/>
                    </a:ln>
                  </pic:spPr>
                </pic:pic>
              </a:graphicData>
            </a:graphic>
          </wp:inline>
        </w:drawing>
      </w:r>
    </w:p>
    <w:p w:rsidR="00CF0466" w:rsidRDefault="00CF0466" w:rsidP="00CF0466">
      <w:pPr>
        <w:rPr>
          <w:sz w:val="36"/>
          <w:szCs w:val="36"/>
        </w:rPr>
      </w:pPr>
    </w:p>
    <w:p w:rsidR="00CF0466" w:rsidRDefault="00CF0466" w:rsidP="00CF0466">
      <w:pPr>
        <w:widowControl/>
        <w:adjustRightInd w:val="0"/>
        <w:spacing w:after="240" w:line="420" w:lineRule="atLeast"/>
        <w:rPr>
          <w:rFonts w:ascii="Times Roman" w:eastAsia="Arial Unicode MS" w:hAnsi="Times Roman" w:cs="Times Roman"/>
          <w:color w:val="000000"/>
        </w:rPr>
      </w:pPr>
      <w:r>
        <w:rPr>
          <w:sz w:val="36"/>
          <w:szCs w:val="36"/>
        </w:rPr>
        <w:tab/>
      </w:r>
      <w:r>
        <w:rPr>
          <w:rFonts w:ascii="Arial Unicode MS" w:eastAsia="Arial Unicode MS" w:cs="Arial Unicode MS" w:hint="eastAsia"/>
          <w:color w:val="000000"/>
          <w:sz w:val="32"/>
          <w:szCs w:val="32"/>
        </w:rPr>
        <w:t>小学组的挑战是要运用</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1 </w:t>
      </w:r>
      <w:r>
        <w:rPr>
          <w:rFonts w:ascii="Arial Unicode MS" w:eastAsia="Arial Unicode MS" w:hAnsi="Arial" w:cs="Arial Unicode MS" w:hint="eastAsia"/>
          <w:color w:val="000000"/>
          <w:sz w:val="32"/>
          <w:szCs w:val="32"/>
        </w:rPr>
        <w:t>台机器人对一个农场的水果进行分类，根据它们的质量，或者外</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观来分。一共有</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种不同品质的水果</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新鲜水果、未成熟水果、不太完美的或者说</w:t>
      </w:r>
      <w:r>
        <w:rPr>
          <w:rFonts w:ascii="Arial" w:eastAsia="Arial Unicode MS" w:hAnsi="Arial" w:cs="Arial"/>
          <w:color w:val="000000"/>
          <w:sz w:val="32"/>
          <w:szCs w:val="32"/>
        </w:rPr>
        <w:t>”</w:t>
      </w:r>
      <w:r>
        <w:rPr>
          <w:rFonts w:ascii="Arial Unicode MS" w:eastAsia="Arial Unicode MS" w:hAnsi="Arial" w:cs="Arial Unicode MS" w:hint="eastAsia"/>
          <w:color w:val="000000"/>
          <w:sz w:val="32"/>
          <w:szCs w:val="32"/>
        </w:rPr>
        <w:t>丑</w:t>
      </w:r>
      <w:r>
        <w:rPr>
          <w:rFonts w:ascii="Arial" w:eastAsia="Arial Unicode MS" w:hAnsi="Arial" w:cs="Arial"/>
          <w:color w:val="000000"/>
          <w:sz w:val="32"/>
          <w:szCs w:val="32"/>
        </w:rPr>
        <w:t>“</w:t>
      </w:r>
      <w:r>
        <w:rPr>
          <w:rFonts w:ascii="Arial Unicode MS" w:eastAsia="Arial Unicode MS" w:hAnsi="Arial" w:cs="Arial Unicode MS" w:hint="eastAsia"/>
          <w:color w:val="000000"/>
          <w:sz w:val="32"/>
          <w:szCs w:val="32"/>
        </w:rPr>
        <w:t>的</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水果，以及腐烂的水果。</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20" w:lineRule="atLeast"/>
        <w:rPr>
          <w:rFonts w:ascii="Arial Unicode MS" w:eastAsia="Arial Unicode MS" w:hAnsi="Arial" w:cs="Arial Unicode MS"/>
          <w:color w:val="000000"/>
          <w:sz w:val="32"/>
          <w:szCs w:val="32"/>
        </w:rPr>
      </w:pPr>
      <w:r>
        <w:rPr>
          <w:rFonts w:ascii="Arial Unicode MS" w:eastAsia="Arial Unicode MS" w:hAnsi="Times Roman" w:cs="Arial Unicode MS" w:hint="eastAsia"/>
          <w:color w:val="000000"/>
          <w:sz w:val="32"/>
          <w:szCs w:val="32"/>
        </w:rPr>
        <w:t>在竞赛场地区域内，将有</w:t>
      </w:r>
      <w:r>
        <w:rPr>
          <w:rFonts w:ascii="Arial Unicode MS" w:eastAsia="Arial Unicode MS" w:hAnsi="Times Roman"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种不同的乐高水果积木块模型，分别代表这</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种不同品质的水果</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Times Roman" w:eastAsia="Arial Unicode MS" w:hAnsi="Times Roman" w:cs="Times Roman"/>
          <w:noProof/>
          <w:color w:val="000000"/>
          <w:lang w:val="en-US" w:bidi="ar-SA"/>
        </w:rPr>
        <w:drawing>
          <wp:inline distT="0" distB="0" distL="0" distR="0">
            <wp:extent cx="5270500" cy="9810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981576"/>
                    </a:xfrm>
                    <a:prstGeom prst="rect">
                      <a:avLst/>
                    </a:prstGeom>
                    <a:noFill/>
                    <a:ln>
                      <a:noFill/>
                    </a:ln>
                  </pic:spPr>
                </pic:pic>
              </a:graphicData>
            </a:graphic>
          </wp:inline>
        </w:drawing>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新鲜水果</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丑的水果</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未成熟水果</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腐烂水果</w:t>
      </w:r>
      <w:r>
        <w:rPr>
          <w:rFonts w:ascii="Arial" w:eastAsia="Arial Unicode MS" w:hAnsi="Arial" w:cs="Arial"/>
          <w:color w:val="000000"/>
          <w:sz w:val="32"/>
          <w:szCs w:val="32"/>
        </w:rPr>
        <w:t xml:space="preserve">(2) </w:t>
      </w:r>
    </w:p>
    <w:p w:rsidR="00CF0466" w:rsidRDefault="00CF0466" w:rsidP="00CF0466">
      <w:pPr>
        <w:widowControl/>
        <w:adjustRightInd w:val="0"/>
        <w:spacing w:after="240" w:line="340" w:lineRule="atLeast"/>
        <w:rPr>
          <w:rFonts w:ascii="Times Roman" w:eastAsia="Arial Unicode MS" w:hAnsi="Times Roman" w:cs="Times Roman"/>
          <w:color w:val="000000"/>
        </w:rPr>
      </w:pPr>
      <w:r>
        <w:rPr>
          <w:rFonts w:ascii="Arial" w:hAnsi="Arial" w:cs="Arial"/>
          <w:color w:val="000000"/>
          <w:sz w:val="29"/>
          <w:szCs w:val="29"/>
        </w:rPr>
        <w:t xml:space="preserve">10 </w:t>
      </w:r>
      <w:r>
        <w:rPr>
          <w:rFonts w:ascii="Arial Unicode MS" w:eastAsia="Arial Unicode MS" w:hAnsi="Arial" w:cs="Arial Unicode MS" w:hint="eastAsia"/>
          <w:color w:val="000000"/>
          <w:sz w:val="32"/>
          <w:szCs w:val="32"/>
        </w:rPr>
        <w:t>个乐高水果积木模型将被放置在</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10 </w:t>
      </w:r>
      <w:r>
        <w:rPr>
          <w:rFonts w:ascii="Arial Unicode MS" w:eastAsia="Arial Unicode MS" w:hAnsi="Arial" w:cs="Arial Unicode MS" w:hint="eastAsia"/>
          <w:color w:val="000000"/>
          <w:sz w:val="32"/>
          <w:szCs w:val="32"/>
        </w:rPr>
        <w:t>个灰色正方形的</w:t>
      </w:r>
      <w:r>
        <w:rPr>
          <w:rFonts w:ascii="Arial" w:eastAsia="Arial Unicode MS" w:hAnsi="Arial" w:cs="Arial"/>
          <w:color w:val="000000"/>
          <w:sz w:val="32"/>
          <w:szCs w:val="32"/>
        </w:rPr>
        <w:t>“</w:t>
      </w:r>
      <w:r>
        <w:rPr>
          <w:rFonts w:ascii="Arial Unicode MS" w:eastAsia="Arial Unicode MS" w:hAnsi="Arial" w:cs="Arial Unicode MS" w:hint="eastAsia"/>
          <w:color w:val="000000"/>
          <w:sz w:val="32"/>
          <w:szCs w:val="32"/>
        </w:rPr>
        <w:t>瓜果放置区</w:t>
      </w:r>
      <w:r>
        <w:rPr>
          <w:rFonts w:ascii="Arial" w:eastAsia="Arial Unicode MS" w:hAnsi="Arial" w:cs="Arial"/>
          <w:color w:val="000000"/>
          <w:sz w:val="32"/>
          <w:szCs w:val="32"/>
        </w:rPr>
        <w:t>”</w:t>
      </w:r>
      <w:r>
        <w:rPr>
          <w:rFonts w:ascii="Arial Unicode MS" w:eastAsia="Arial Unicode MS" w:hAnsi="Arial" w:cs="Arial Unicode MS" w:hint="eastAsia"/>
          <w:color w:val="000000"/>
          <w:sz w:val="32"/>
          <w:szCs w:val="32"/>
        </w:rPr>
        <w:t>里。</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t>在比赛场地上，两个红色的区域是食品杂货店，蓝色的区域是沼气池，绿色的区域是催熟</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t>库房，黄色的区域是专门对付难看食物的食品加工厂。</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lastRenderedPageBreak/>
        <w:t>机器人必须要从开始区域绿线以内启动出发，在到达白色墙壁围出的红色区域内停止运行</w:t>
      </w:r>
      <w:r>
        <w:rPr>
          <w:rFonts w:ascii="Arial Unicode MS" w:eastAsia="Arial Unicode MS" w:hAnsi="Times Roman" w:cs="Arial Unicode MS"/>
          <w:color w:val="000000"/>
          <w:sz w:val="32"/>
          <w:szCs w:val="32"/>
        </w:rPr>
        <w:t>:</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hAnsi="Times Roman" w:cs="Arial Unicode MS" w:hint="eastAsia"/>
          <w:color w:val="000000"/>
          <w:sz w:val="32"/>
          <w:szCs w:val="32"/>
        </w:rPr>
        <w:t>白色围墙</w:t>
      </w:r>
      <w:r>
        <w:rPr>
          <w:rFonts w:ascii="Arial Unicode MS" w:eastAsia="Arial Unicode MS" w:hAnsi="Times Roman"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hAnsi="Times Roman" w:cs="Arial Unicode MS"/>
          <w:color w:val="262626"/>
          <w:sz w:val="32"/>
          <w:szCs w:val="32"/>
        </w:rPr>
      </w:pPr>
      <w:r>
        <w:rPr>
          <w:rFonts w:ascii="Arial Unicode MS" w:eastAsia="Arial Unicode MS" w:hAnsi="Times Roman" w:cs="Arial Unicode MS" w:hint="eastAsia"/>
          <w:color w:val="262626"/>
          <w:sz w:val="32"/>
          <w:szCs w:val="32"/>
        </w:rPr>
        <w:t>在水果被识别分类之后，机器人必须将农场中相应品质的水果运输到对应的区域</w:t>
      </w:r>
      <w:r>
        <w:rPr>
          <w:rFonts w:ascii="Arial Unicode MS" w:eastAsia="Arial Unicode MS" w:hAnsi="Times Roman" w:cs="Arial Unicode MS"/>
          <w:color w:val="262626"/>
          <w:sz w:val="32"/>
          <w:szCs w:val="32"/>
        </w:rPr>
        <w:t>:</w:t>
      </w:r>
      <w:r>
        <w:rPr>
          <w:rFonts w:ascii="Arial Unicode MS" w:eastAsia="Arial Unicode MS" w:hAnsi="Times Roman" w:cs="Arial Unicode MS" w:hint="eastAsia"/>
          <w:color w:val="262626"/>
          <w:sz w:val="32"/>
          <w:szCs w:val="32"/>
        </w:rPr>
        <w:t>新鲜水</w:t>
      </w:r>
    </w:p>
    <w:p w:rsidR="00CF0466" w:rsidRDefault="00CF0466" w:rsidP="00CF0466">
      <w:pPr>
        <w:widowControl/>
        <w:adjustRightInd w:val="0"/>
        <w:spacing w:line="420" w:lineRule="atLeast"/>
        <w:rPr>
          <w:rFonts w:ascii="Arial Unicode MS" w:eastAsia="Arial Unicode MS" w:hAnsi="Times Roman" w:cs="Arial Unicode MS"/>
          <w:color w:val="262626"/>
          <w:sz w:val="32"/>
          <w:szCs w:val="32"/>
        </w:rPr>
      </w:pPr>
      <w:r>
        <w:rPr>
          <w:rFonts w:ascii="Arial Unicode MS" w:eastAsia="Arial Unicode MS" w:hAnsi="Times Roman" w:cs="Arial Unicode MS" w:hint="eastAsia"/>
          <w:color w:val="262626"/>
          <w:sz w:val="32"/>
          <w:szCs w:val="32"/>
        </w:rPr>
        <w:t>果被送到食品杂货店，未成熟水果被送到催熟库房，丑的水果被送到加工工厂榨成果汁、</w:t>
      </w:r>
    </w:p>
    <w:p w:rsidR="00CF0466" w:rsidRDefault="00CF0466" w:rsidP="00CF0466">
      <w:pPr>
        <w:widowControl/>
        <w:adjustRightInd w:val="0"/>
        <w:spacing w:line="420" w:lineRule="atLeast"/>
        <w:rPr>
          <w:rFonts w:ascii="Arial Unicode MS" w:eastAsia="Arial Unicode MS" w:hAnsi="Times Roman" w:cs="Arial Unicode MS"/>
          <w:color w:val="262626"/>
          <w:sz w:val="32"/>
          <w:szCs w:val="32"/>
        </w:rPr>
      </w:pPr>
      <w:r>
        <w:rPr>
          <w:rFonts w:ascii="Arial Unicode MS" w:eastAsia="Arial Unicode MS" w:hAnsi="Times Roman" w:cs="Arial Unicode MS" w:hint="eastAsia"/>
          <w:color w:val="262626"/>
          <w:sz w:val="32"/>
          <w:szCs w:val="32"/>
        </w:rPr>
        <w:t>制成水果沙拉或者果酱，腐烂的水果将被送到沼气池。</w:t>
      </w:r>
    </w:p>
    <w:p w:rsidR="00CF0466" w:rsidRDefault="00CF0466" w:rsidP="00CF0466">
      <w:pPr>
        <w:tabs>
          <w:tab w:val="left" w:pos="2400"/>
        </w:tabs>
        <w:jc w:val="center"/>
        <w:rPr>
          <w:sz w:val="36"/>
          <w:szCs w:val="36"/>
        </w:rPr>
      </w:pPr>
      <w:r>
        <w:rPr>
          <w:noProof/>
          <w:sz w:val="36"/>
          <w:szCs w:val="36"/>
          <w:lang w:val="en-US" w:bidi="ar-SA"/>
        </w:rPr>
        <w:drawing>
          <wp:inline distT="0" distB="0" distL="0" distR="0">
            <wp:extent cx="4126865" cy="23241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976" cy="2324398"/>
                    </a:xfrm>
                    <a:prstGeom prst="rect">
                      <a:avLst/>
                    </a:prstGeom>
                    <a:noFill/>
                    <a:ln>
                      <a:noFill/>
                    </a:ln>
                  </pic:spPr>
                </pic:pic>
              </a:graphicData>
            </a:graphic>
          </wp:inline>
        </w:drawing>
      </w:r>
    </w:p>
    <w:p w:rsidR="00CF0466" w:rsidRDefault="00CF0466" w:rsidP="00CF0466">
      <w:pPr>
        <w:widowControl/>
        <w:adjustRightInd w:val="0"/>
        <w:spacing w:after="240" w:line="420" w:lineRule="atLeast"/>
        <w:jc w:val="center"/>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白色围墙</w:t>
      </w:r>
    </w:p>
    <w:p w:rsidR="00CF0466" w:rsidRDefault="00CF0466" w:rsidP="00CF0466">
      <w:pPr>
        <w:widowControl/>
        <w:adjustRightInd w:val="0"/>
        <w:spacing w:after="240" w:line="420" w:lineRule="atLeast"/>
        <w:jc w:val="center"/>
        <w:rPr>
          <w:rFonts w:ascii="Arial Unicode MS" w:eastAsia="Arial Unicode MS" w:cs="Arial Unicode MS"/>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r>
        <w:rPr>
          <w:rFonts w:ascii="Arial" w:hAnsi="Arial" w:cs="Arial" w:hint="eastAsia"/>
          <w:b/>
          <w:color w:val="000000"/>
          <w:sz w:val="32"/>
          <w:szCs w:val="32"/>
        </w:rPr>
        <w:t>规则：</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hAnsi="Arial" w:cs="Arial"/>
          <w:color w:val="000000"/>
          <w:sz w:val="32"/>
          <w:szCs w:val="32"/>
        </w:rPr>
        <w:t>1.</w:t>
      </w:r>
      <w:r>
        <w:rPr>
          <w:rFonts w:ascii="Arial Unicode MS" w:eastAsia="Arial Unicode MS" w:hAnsi="Arial" w:cs="Arial Unicode MS" w:hint="eastAsia"/>
          <w:color w:val="000000"/>
          <w:sz w:val="32"/>
          <w:szCs w:val="32"/>
        </w:rPr>
        <w:t>在每轮比赛开始之前，</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个红色水果，</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个黄色水果，</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个绿色水果和</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各蓝色水果将被</w:t>
      </w:r>
      <w:r>
        <w:rPr>
          <w:rFonts w:ascii="Arial Unicode MS" w:eastAsia="Arial Unicode MS" w:hAnsi="Times Roman" w:cs="Arial Unicode MS" w:hint="eastAsia"/>
          <w:color w:val="000000"/>
          <w:sz w:val="32"/>
          <w:szCs w:val="32"/>
        </w:rPr>
        <w:t>随机放置在</w:t>
      </w:r>
      <w:r>
        <w:rPr>
          <w:rFonts w:ascii="Arial Unicode MS" w:eastAsia="Arial Unicode MS" w:hAnsi="Times Roman" w:cs="Arial Unicode MS"/>
          <w:color w:val="000000"/>
          <w:sz w:val="32"/>
          <w:szCs w:val="32"/>
        </w:rPr>
        <w:t xml:space="preserve"> </w:t>
      </w:r>
      <w:r>
        <w:rPr>
          <w:rFonts w:ascii="Arial" w:eastAsia="Arial Unicode MS" w:hAnsi="Arial" w:cs="Arial"/>
          <w:color w:val="000000"/>
          <w:sz w:val="32"/>
          <w:szCs w:val="32"/>
        </w:rPr>
        <w:t xml:space="preserve">10 </w:t>
      </w:r>
      <w:r>
        <w:rPr>
          <w:rFonts w:ascii="Arial Unicode MS" w:eastAsia="Arial Unicode MS" w:hAnsi="Arial" w:cs="Arial Unicode MS" w:hint="eastAsia"/>
          <w:color w:val="000000"/>
          <w:sz w:val="32"/>
          <w:szCs w:val="32"/>
        </w:rPr>
        <w:t>个正方形的瓜果放置区。如图</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2.1 </w:t>
      </w:r>
      <w:r>
        <w:rPr>
          <w:rFonts w:ascii="Arial Unicode MS" w:eastAsia="Arial Unicode MS" w:hAnsi="Arial" w:cs="Arial Unicode MS" w:hint="eastAsia"/>
          <w:color w:val="000000"/>
          <w:sz w:val="32"/>
          <w:szCs w:val="32"/>
        </w:rPr>
        <w:t>水果的随机位置可以按照下面的方式进行手动放置</w:t>
      </w:r>
      <w:r>
        <w:rPr>
          <w:rFonts w:ascii="Arial Unicode MS" w:eastAsia="Arial Unicode MS" w:hAnsi="Arial" w:cs="Arial Unicode MS"/>
          <w:color w:val="000000"/>
          <w:sz w:val="32"/>
          <w:szCs w:val="32"/>
        </w:rPr>
        <w:t xml:space="preserve">: </w:t>
      </w:r>
    </w:p>
    <w:p w:rsidR="00CF0466" w:rsidRDefault="00CF0466" w:rsidP="00CF0466">
      <w:pPr>
        <w:widowControl/>
        <w:numPr>
          <w:ilvl w:val="0"/>
          <w:numId w:val="9"/>
        </w:numPr>
        <w:tabs>
          <w:tab w:val="left" w:pos="220"/>
          <w:tab w:val="left" w:pos="720"/>
        </w:tabs>
        <w:adjustRightInd w:val="0"/>
        <w:spacing w:after="320" w:line="420" w:lineRule="atLeast"/>
        <w:ind w:hanging="720"/>
        <w:rPr>
          <w:rFonts w:ascii="Arial" w:eastAsia="Arial Unicode MS" w:hAnsi="Arial" w:cs="Arial"/>
          <w:color w:val="000000"/>
          <w:sz w:val="32"/>
          <w:szCs w:val="32"/>
        </w:rPr>
      </w:pPr>
      <w:r>
        <w:rPr>
          <w:rFonts w:ascii="Arial Unicode MS" w:eastAsia="Arial Unicode MS" w:hAnsi="Times Roman" w:cs="Arial Unicode MS" w:hint="eastAsia"/>
          <w:color w:val="000000"/>
          <w:sz w:val="32"/>
          <w:szCs w:val="32"/>
        </w:rPr>
        <w:t>瓜果放置区的位置在下图</w:t>
      </w:r>
      <w:r>
        <w:rPr>
          <w:rFonts w:ascii="Arial" w:eastAsia="Arial Unicode MS" w:hAnsi="Arial" w:cs="Arial"/>
          <w:color w:val="000000"/>
          <w:sz w:val="32"/>
          <w:szCs w:val="32"/>
        </w:rPr>
        <w:t>2.1</w:t>
      </w:r>
      <w:r>
        <w:rPr>
          <w:rFonts w:ascii="Arial Unicode MS" w:eastAsia="Arial Unicode MS" w:hAnsi="Arial" w:cs="Arial Unicode MS" w:hint="eastAsia"/>
          <w:color w:val="000000"/>
          <w:sz w:val="32"/>
          <w:szCs w:val="32"/>
        </w:rPr>
        <w:t>上标注出的数字</w:t>
      </w:r>
      <w:r>
        <w:rPr>
          <w:rFonts w:ascii="Arial" w:eastAsia="Arial Unicode MS" w:hAnsi="Arial" w:cs="Arial"/>
          <w:color w:val="000000"/>
          <w:sz w:val="32"/>
          <w:szCs w:val="32"/>
        </w:rPr>
        <w:t>1-10</w:t>
      </w:r>
      <w:r>
        <w:rPr>
          <w:rFonts w:ascii="Arial Unicode MS" w:eastAsia="Arial Unicode MS" w:hAnsi="Arial" w:cs="Arial Unicode MS" w:hint="eastAsia"/>
          <w:color w:val="000000"/>
          <w:sz w:val="32"/>
          <w:szCs w:val="32"/>
        </w:rPr>
        <w:t>的地方。</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lastRenderedPageBreak/>
        <w:drawing>
          <wp:inline distT="0" distB="0" distL="0" distR="0">
            <wp:extent cx="5270500" cy="256794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567993"/>
                    </a:xfrm>
                    <a:prstGeom prst="rect">
                      <a:avLst/>
                    </a:prstGeom>
                    <a:noFill/>
                    <a:ln>
                      <a:noFill/>
                    </a:ln>
                  </pic:spPr>
                </pic:pic>
              </a:graphicData>
            </a:graphic>
          </wp:inline>
        </w:drawing>
      </w:r>
    </w:p>
    <w:p w:rsidR="00CF0466" w:rsidRDefault="00CF0466" w:rsidP="00CF0466">
      <w:pPr>
        <w:widowControl/>
        <w:numPr>
          <w:ilvl w:val="0"/>
          <w:numId w:val="9"/>
        </w:numPr>
        <w:tabs>
          <w:tab w:val="left" w:pos="220"/>
          <w:tab w:val="left" w:pos="720"/>
        </w:tabs>
        <w:adjustRightInd w:val="0"/>
        <w:spacing w:after="320" w:line="420" w:lineRule="atLeast"/>
        <w:ind w:hanging="720"/>
        <w:rPr>
          <w:rFonts w:ascii="Arial" w:eastAsia="Arial Unicode MS" w:hAnsi="Arial" w:cs="Arial"/>
          <w:color w:val="000000"/>
          <w:sz w:val="32"/>
          <w:szCs w:val="32"/>
        </w:rPr>
      </w:pPr>
      <w:r>
        <w:rPr>
          <w:rFonts w:ascii="Arial Unicode MS" w:eastAsia="Arial Unicode MS" w:cs="Arial Unicode MS" w:hint="eastAsia"/>
          <w:color w:val="000000"/>
          <w:sz w:val="32"/>
          <w:szCs w:val="32"/>
        </w:rPr>
        <w:t>放置</w:t>
      </w:r>
      <w:r>
        <w:rPr>
          <w:rFonts w:ascii="Arial" w:eastAsia="Arial Unicode MS" w:hAnsi="Arial" w:cs="Arial"/>
          <w:color w:val="000000"/>
          <w:sz w:val="32"/>
          <w:szCs w:val="32"/>
        </w:rPr>
        <w:t>4</w:t>
      </w:r>
      <w:r>
        <w:rPr>
          <w:rFonts w:ascii="Arial Unicode MS" w:eastAsia="Arial Unicode MS" w:hAnsi="Arial" w:cs="Arial Unicode MS" w:hint="eastAsia"/>
          <w:color w:val="000000"/>
          <w:sz w:val="32"/>
          <w:szCs w:val="32"/>
        </w:rPr>
        <w:t>张红色卡片，</w:t>
      </w:r>
      <w:r>
        <w:rPr>
          <w:rFonts w:ascii="Arial" w:eastAsia="Arial Unicode MS" w:hAnsi="Arial" w:cs="Arial"/>
          <w:color w:val="000000"/>
          <w:sz w:val="32"/>
          <w:szCs w:val="32"/>
        </w:rPr>
        <w:t>2</w:t>
      </w:r>
      <w:r>
        <w:rPr>
          <w:rFonts w:ascii="Arial Unicode MS" w:eastAsia="Arial Unicode MS" w:hAnsi="Arial" w:cs="Arial Unicode MS" w:hint="eastAsia"/>
          <w:color w:val="000000"/>
          <w:sz w:val="32"/>
          <w:szCs w:val="32"/>
        </w:rPr>
        <w:t>张黄色卡片，</w:t>
      </w:r>
      <w:r>
        <w:rPr>
          <w:rFonts w:ascii="Arial" w:eastAsia="Arial Unicode MS" w:hAnsi="Arial" w:cs="Arial"/>
          <w:color w:val="000000"/>
          <w:sz w:val="32"/>
          <w:szCs w:val="32"/>
        </w:rPr>
        <w:t>2</w:t>
      </w:r>
      <w:r>
        <w:rPr>
          <w:rFonts w:ascii="Arial Unicode MS" w:eastAsia="Arial Unicode MS" w:hAnsi="Arial" w:cs="Arial Unicode MS" w:hint="eastAsia"/>
          <w:color w:val="000000"/>
          <w:sz w:val="32"/>
          <w:szCs w:val="32"/>
        </w:rPr>
        <w:t>张绿色卡片，</w:t>
      </w:r>
      <w:r>
        <w:rPr>
          <w:rFonts w:ascii="Arial" w:eastAsia="Arial Unicode MS" w:hAnsi="Arial" w:cs="Arial"/>
          <w:color w:val="000000"/>
          <w:sz w:val="32"/>
          <w:szCs w:val="32"/>
        </w:rPr>
        <w:t>2</w:t>
      </w:r>
      <w:r>
        <w:rPr>
          <w:rFonts w:ascii="Arial Unicode MS" w:eastAsia="Arial Unicode MS" w:hAnsi="Arial" w:cs="Arial Unicode MS" w:hint="eastAsia"/>
          <w:color w:val="000000"/>
          <w:sz w:val="32"/>
          <w:szCs w:val="32"/>
        </w:rPr>
        <w:t>张蓝色卡片在一个不透明</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的盒子里。</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numPr>
          <w:ilvl w:val="0"/>
          <w:numId w:val="9"/>
        </w:numPr>
        <w:tabs>
          <w:tab w:val="left" w:pos="220"/>
          <w:tab w:val="left" w:pos="720"/>
        </w:tabs>
        <w:adjustRightInd w:val="0"/>
        <w:spacing w:after="320" w:line="420" w:lineRule="atLeast"/>
        <w:ind w:hanging="720"/>
        <w:rPr>
          <w:rFonts w:ascii="Arial" w:eastAsia="Arial Unicode MS" w:hAnsi="Arial" w:cs="Arial"/>
          <w:color w:val="000000"/>
          <w:sz w:val="32"/>
          <w:szCs w:val="32"/>
        </w:rPr>
      </w:pPr>
      <w:r>
        <w:rPr>
          <w:rFonts w:ascii="Arial Unicode MS" w:eastAsia="Arial Unicode MS" w:cs="Arial Unicode MS" w:hint="eastAsia"/>
          <w:color w:val="000000"/>
          <w:sz w:val="32"/>
          <w:szCs w:val="32"/>
        </w:rPr>
        <w:t>摇动盒子将</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10 </w:t>
      </w:r>
      <w:r>
        <w:rPr>
          <w:rFonts w:ascii="Arial Unicode MS" w:eastAsia="Arial Unicode MS" w:hAnsi="Arial" w:cs="Arial Unicode MS" w:hint="eastAsia"/>
          <w:color w:val="000000"/>
          <w:sz w:val="32"/>
          <w:szCs w:val="32"/>
        </w:rPr>
        <w:t>张卡片尽可能打散。</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hAnsi="Arial" w:cs="Arial"/>
          <w:color w:val="000000"/>
          <w:sz w:val="32"/>
          <w:szCs w:val="32"/>
        </w:rPr>
        <w:t xml:space="preserve">d. </w:t>
      </w:r>
      <w:r>
        <w:rPr>
          <w:rFonts w:ascii="Arial Unicode MS" w:eastAsia="Arial Unicode MS" w:hAnsi="Arial" w:cs="Arial Unicode MS" w:hint="eastAsia"/>
          <w:color w:val="000000"/>
          <w:sz w:val="32"/>
          <w:szCs w:val="32"/>
        </w:rPr>
        <w:t>将卡片一个一个抽出，并按照从</w:t>
      </w:r>
      <w:r>
        <w:rPr>
          <w:rFonts w:ascii="Arial" w:eastAsia="Arial Unicode MS" w:hAnsi="Arial" w:cs="Arial"/>
          <w:color w:val="000000"/>
          <w:sz w:val="32"/>
          <w:szCs w:val="32"/>
        </w:rPr>
        <w:t>1-10</w:t>
      </w:r>
      <w:r>
        <w:rPr>
          <w:rFonts w:ascii="Arial Unicode MS" w:eastAsia="Arial Unicode MS" w:hAnsi="Arial" w:cs="Arial Unicode MS" w:hint="eastAsia"/>
          <w:color w:val="000000"/>
          <w:sz w:val="32"/>
          <w:szCs w:val="32"/>
        </w:rPr>
        <w:t>的顺序将对应颜色的水果模型放置在灰色</w:t>
      </w:r>
      <w:r>
        <w:rPr>
          <w:rFonts w:ascii="Arial Unicode MS" w:eastAsia="Arial Unicode MS" w:hAnsi="Times Roman" w:cs="Arial Unicode MS" w:hint="eastAsia"/>
          <w:color w:val="000000"/>
          <w:sz w:val="32"/>
          <w:szCs w:val="32"/>
        </w:rPr>
        <w:t>正方形内。</w:t>
      </w:r>
      <w:r>
        <w:rPr>
          <w:rFonts w:ascii="Arial Unicode MS" w:eastAsia="Arial Unicode MS" w:hAnsi="Times Roman" w:cs="Arial Unicode MS"/>
          <w:color w:val="000000"/>
          <w:sz w:val="32"/>
          <w:szCs w:val="32"/>
        </w:rPr>
        <w:t xml:space="preserve"> </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hAnsi="Arial" w:cs="Arial"/>
          <w:color w:val="000000"/>
          <w:sz w:val="32"/>
          <w:szCs w:val="32"/>
        </w:rPr>
        <w:t xml:space="preserve">2. 10 </w:t>
      </w:r>
      <w:r>
        <w:rPr>
          <w:rFonts w:ascii="Arial Unicode MS" w:eastAsia="Arial Unicode MS" w:hAnsi="Arial" w:cs="Arial Unicode MS" w:hint="eastAsia"/>
          <w:color w:val="000000"/>
          <w:sz w:val="32"/>
          <w:szCs w:val="32"/>
        </w:rPr>
        <w:t>个水果积木必须由机器人移动至</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个不同的目标区域</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红色水果移动至</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 </w:t>
      </w:r>
      <w:r>
        <w:rPr>
          <w:rFonts w:ascii="Arial Unicode MS" w:eastAsia="Arial Unicode MS" w:hAnsi="Arial" w:cs="Arial Unicode MS" w:hint="eastAsia"/>
          <w:color w:val="000000"/>
          <w:sz w:val="32"/>
          <w:szCs w:val="32"/>
        </w:rPr>
        <w:t>个红色区</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域中的任意一个</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食品杂货店</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，黄色水果移动到黄色区域，绿色水果移动到绿色区域，</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蓝色水果移动到蓝色区域。一个水果积木在</w:t>
      </w:r>
      <w:r>
        <w:rPr>
          <w:rFonts w:ascii="Arial Unicode MS" w:eastAsia="Arial Unicode MS" w:hAnsi="Arial" w:cs="Arial Unicode MS" w:hint="eastAsia"/>
          <w:color w:val="FB0007"/>
          <w:sz w:val="32"/>
          <w:szCs w:val="32"/>
        </w:rPr>
        <w:t>完整的</w:t>
      </w:r>
      <w:r>
        <w:rPr>
          <w:rFonts w:ascii="Arial Unicode MS" w:eastAsia="Arial Unicode MS" w:hAnsi="Arial" w:cs="Arial Unicode MS" w:hint="eastAsia"/>
          <w:color w:val="000000"/>
          <w:sz w:val="32"/>
          <w:szCs w:val="32"/>
        </w:rPr>
        <w:t>没有被破坏的情况下，完全进入到对应</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正确颜色的指定区域</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或者完全进入到一个区域，且</w:t>
      </w:r>
      <w:r>
        <w:rPr>
          <w:rFonts w:ascii="Arial Unicode MS" w:eastAsia="Arial Unicode MS" w:hAnsi="Arial" w:cs="Arial Unicode MS" w:hint="eastAsia"/>
          <w:color w:val="FB0007"/>
          <w:sz w:val="32"/>
          <w:szCs w:val="32"/>
        </w:rPr>
        <w:t>积木底面</w:t>
      </w:r>
      <w:r>
        <w:rPr>
          <w:rFonts w:ascii="Arial Unicode MS" w:eastAsia="Arial Unicode MS" w:hAnsi="Arial" w:cs="Arial Unicode MS" w:hint="eastAsia"/>
          <w:color w:val="000000"/>
          <w:sz w:val="32"/>
          <w:szCs w:val="32"/>
        </w:rPr>
        <w:t>接触到场地。</w:t>
      </w:r>
      <w:r>
        <w:rPr>
          <w:rFonts w:ascii="Arial Unicode MS" w:eastAsia="Arial Unicode MS" w:hAnsi="Arial" w:cs="Arial Unicode MS"/>
          <w:color w:val="000000"/>
          <w:sz w:val="32"/>
          <w:szCs w:val="32"/>
        </w:rPr>
        <w:t xml:space="preserve">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lastRenderedPageBreak/>
        <w:drawing>
          <wp:inline distT="0" distB="0" distL="0" distR="0">
            <wp:extent cx="5270500" cy="4439285"/>
            <wp:effectExtent l="0" t="0" r="0" b="57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4439531"/>
                    </a:xfrm>
                    <a:prstGeom prst="rect">
                      <a:avLst/>
                    </a:prstGeom>
                    <a:noFill/>
                    <a:ln>
                      <a:noFill/>
                    </a:ln>
                  </pic:spPr>
                </pic:pic>
              </a:graphicData>
            </a:graphic>
          </wp:inline>
        </w:drawing>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drawing>
          <wp:inline distT="0" distB="0" distL="0" distR="0">
            <wp:extent cx="5270500" cy="2115185"/>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115520"/>
                    </a:xfrm>
                    <a:prstGeom prst="rect">
                      <a:avLst/>
                    </a:prstGeom>
                    <a:noFill/>
                    <a:ln>
                      <a:noFill/>
                    </a:ln>
                  </pic:spPr>
                </pic:pic>
              </a:graphicData>
            </a:graphic>
          </wp:inline>
        </w:drawing>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hAnsi="Arial" w:cs="Arial"/>
          <w:color w:val="000000"/>
          <w:sz w:val="32"/>
          <w:szCs w:val="32"/>
        </w:rPr>
        <w:t xml:space="preserve">3. </w:t>
      </w:r>
      <w:r>
        <w:rPr>
          <w:rFonts w:ascii="Arial Unicode MS" w:eastAsia="Arial Unicode MS" w:hAnsi="Arial" w:cs="Arial Unicode MS" w:hint="eastAsia"/>
          <w:color w:val="000000"/>
          <w:sz w:val="32"/>
          <w:szCs w:val="32"/>
        </w:rPr>
        <w:t>在比赛开始之前，机器人必须在开始区内完全</w:t>
      </w:r>
      <w:r>
        <w:rPr>
          <w:rFonts w:ascii="Arial Unicode MS" w:eastAsia="Arial Unicode MS" w:hAnsi="Arial" w:cs="Arial Unicode MS" w:hint="eastAsia"/>
          <w:color w:val="FB0007"/>
          <w:sz w:val="32"/>
          <w:szCs w:val="32"/>
        </w:rPr>
        <w:t>展开</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不包含该区域的绿色边</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。当机器人完成任务后返回到到达区并停止，机器人的底盘必须完全进入到红色区域</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电线允许伸</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展至到达区以外</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360" w:lineRule="atLeast"/>
        <w:rPr>
          <w:rFonts w:ascii="Arial Unicode MS" w:eastAsia="Arial Unicode MS" w:hAnsi="Arial" w:cs="Arial Unicode MS"/>
          <w:color w:val="000000"/>
          <w:sz w:val="32"/>
          <w:szCs w:val="32"/>
        </w:rPr>
      </w:pPr>
      <w:r>
        <w:rPr>
          <w:rFonts w:ascii="Arial" w:eastAsia="Arial Unicode MS" w:hAnsi="Arial" w:cs="Arial"/>
          <w:color w:val="000000"/>
          <w:sz w:val="32"/>
          <w:szCs w:val="32"/>
        </w:rPr>
        <w:t>4.</w:t>
      </w:r>
      <w:r>
        <w:rPr>
          <w:rFonts w:ascii="Arial Unicode MS" w:eastAsia="Arial Unicode MS" w:hAnsi="Arial" w:cs="Arial Unicode MS" w:hint="eastAsia"/>
          <w:color w:val="000000"/>
          <w:sz w:val="32"/>
          <w:szCs w:val="32"/>
        </w:rPr>
        <w:t>紧邻到达区的白色围墙不能够被破坏或者从初始位置被移动。如果白色墙壁被破坏或者</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移动，在不导致负分的情况下，相应的队伍将被给予判罚。</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Times Roman" w:eastAsia="Arial Unicode MS" w:hAnsi="Times Roman" w:cs="Times Roman"/>
          <w:noProof/>
          <w:color w:val="000000"/>
          <w:lang w:val="en-US" w:bidi="ar-SA"/>
        </w:rPr>
        <w:lastRenderedPageBreak/>
        <w:drawing>
          <wp:inline distT="0" distB="0" distL="0" distR="0">
            <wp:extent cx="5270500" cy="1110615"/>
            <wp:effectExtent l="0" t="0" r="0" b="698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110908"/>
                    </a:xfrm>
                    <a:prstGeom prst="rect">
                      <a:avLst/>
                    </a:prstGeom>
                    <a:noFill/>
                    <a:ln>
                      <a:noFill/>
                    </a:ln>
                  </pic:spPr>
                </pic:pic>
              </a:graphicData>
            </a:graphic>
          </wp:inline>
        </w:drawing>
      </w:r>
    </w:p>
    <w:p w:rsidR="00CF0466" w:rsidRDefault="00CF0466" w:rsidP="00CF0466">
      <w:pPr>
        <w:widowControl/>
        <w:adjustRightInd w:val="0"/>
        <w:spacing w:after="240" w:line="360" w:lineRule="atLeast"/>
        <w:rPr>
          <w:rFonts w:ascii="Arial" w:hAnsi="Arial" w:cs="Arial"/>
          <w:b/>
          <w:color w:val="000000"/>
          <w:sz w:val="32"/>
          <w:szCs w:val="32"/>
        </w:rPr>
      </w:pPr>
      <w:r>
        <w:rPr>
          <w:rFonts w:ascii="Arial" w:hAnsi="Arial" w:cs="Arial" w:hint="eastAsia"/>
          <w:b/>
          <w:color w:val="000000"/>
          <w:sz w:val="32"/>
          <w:szCs w:val="32"/>
        </w:rPr>
        <w:t>赛事计分：</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最高分</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 170 </w:t>
      </w:r>
      <w:r>
        <w:rPr>
          <w:rFonts w:ascii="Arial Unicode MS" w:eastAsia="Arial Unicode MS" w:hAnsi="Arial" w:cs="Arial Unicode MS" w:hint="eastAsia"/>
          <w:color w:val="000000"/>
          <w:sz w:val="32"/>
          <w:szCs w:val="32"/>
        </w:rPr>
        <w:t>分</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r>
        <w:rPr>
          <w:rFonts w:ascii="Arial" w:hAnsi="Arial" w:cs="Arial" w:hint="eastAsia"/>
          <w:b/>
          <w:color w:val="000000"/>
          <w:sz w:val="32"/>
          <w:szCs w:val="32"/>
        </w:rPr>
        <w:t>计分表：</w:t>
      </w:r>
    </w:p>
    <w:tbl>
      <w:tblPr>
        <w:tblStyle w:val="a7"/>
        <w:tblW w:w="8516" w:type="dxa"/>
        <w:tblLayout w:type="fixed"/>
        <w:tblLook w:val="04A0"/>
      </w:tblPr>
      <w:tblGrid>
        <w:gridCol w:w="6487"/>
        <w:gridCol w:w="992"/>
        <w:gridCol w:w="1037"/>
      </w:tblGrid>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任务</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单项得分</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总分</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新鲜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红色</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水果完全进入到任一红色区域</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食品杂货店</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40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新鲜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红色</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水果部分进入到任一红色区域</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食品杂货店</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不成熟的水果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绿色水果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完全进入到绿色区域。</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20</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40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不成熟水果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绿色水果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部分进入到绿色区域。</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丑的水果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黄色水果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完全进入到黄色区域。</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20</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40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丑的水果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黄色水果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部分进入到黄色区域。</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腐烂的水果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蓝色水果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完全进入到</w:t>
            </w:r>
            <w:r>
              <w:rPr>
                <w:rFonts w:ascii="Arial Unicode MS" w:eastAsia="Arial Unicode MS" w:cs="Arial Unicode MS" w:hint="eastAsia"/>
                <w:color w:val="FB0007"/>
                <w:sz w:val="32"/>
                <w:szCs w:val="32"/>
              </w:rPr>
              <w:t>蓝色</w:t>
            </w:r>
            <w:r>
              <w:rPr>
                <w:rFonts w:ascii="Arial Unicode MS" w:eastAsia="Arial Unicode MS" w:cs="Arial Unicode MS" w:hint="eastAsia"/>
                <w:color w:val="000000"/>
                <w:sz w:val="32"/>
                <w:szCs w:val="32"/>
              </w:rPr>
              <w:t>区域。</w:t>
            </w:r>
          </w:p>
        </w:tc>
        <w:tc>
          <w:tcPr>
            <w:tcW w:w="992" w:type="dxa"/>
          </w:tcPr>
          <w:p w:rsidR="00CF0466" w:rsidRDefault="00CF0466" w:rsidP="0019659C">
            <w:pPr>
              <w:widowControl/>
              <w:adjustRightInd w:val="0"/>
              <w:spacing w:after="240" w:line="360" w:lineRule="atLeast"/>
              <w:rPr>
                <w:rFonts w:ascii="Times Roman" w:hAnsi="Times Roman" w:cs="Times Roman"/>
                <w:color w:val="000000"/>
              </w:rPr>
            </w:pPr>
            <w:r>
              <w:rPr>
                <w:rFonts w:ascii="Arial" w:hAnsi="Arial" w:cs="Arial"/>
                <w:b/>
                <w:bCs/>
                <w:color w:val="000000"/>
                <w:sz w:val="32"/>
                <w:szCs w:val="32"/>
              </w:rPr>
              <w:t xml:space="preserve">20 </w:t>
            </w:r>
          </w:p>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40</w:t>
            </w:r>
          </w:p>
        </w:tc>
      </w:tr>
      <w:tr w:rsidR="00CF0466" w:rsidTr="0019659C">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腐烂的水果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蓝色水果</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部分进入到</w:t>
            </w:r>
            <w:r>
              <w:rPr>
                <w:rFonts w:ascii="Arial Unicode MS" w:eastAsia="Arial Unicode MS" w:cs="Arial Unicode MS" w:hint="eastAsia"/>
                <w:color w:val="FB0007"/>
                <w:sz w:val="32"/>
                <w:szCs w:val="32"/>
              </w:rPr>
              <w:t>蓝色</w:t>
            </w:r>
            <w:r>
              <w:rPr>
                <w:rFonts w:ascii="Arial Unicode MS" w:eastAsia="Arial Unicode MS" w:cs="Arial Unicode MS" w:hint="eastAsia"/>
                <w:color w:val="000000"/>
                <w:sz w:val="32"/>
                <w:szCs w:val="32"/>
              </w:rPr>
              <w:t>区域。</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rPr>
          <w:trHeight w:val="1133"/>
        </w:trPr>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机器人破坏或是移动了墙壁的初始位置</w:t>
            </w: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rPr>
          <w:trHeight w:val="1133"/>
        </w:trPr>
        <w:tc>
          <w:tcPr>
            <w:tcW w:w="6487" w:type="dxa"/>
          </w:tcPr>
          <w:p w:rsidR="00CF0466" w:rsidRDefault="00CF0466" w:rsidP="0019659C">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机器人完全进入到达区</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只有在获得其他分数的状态下，这项得分才有效</w:t>
            </w:r>
            <w:r>
              <w:rPr>
                <w:rFonts w:ascii="Arial Unicode MS" w:eastAsia="Arial Unicode MS" w:cs="Arial Unicode MS"/>
                <w:color w:val="000000"/>
                <w:sz w:val="32"/>
                <w:szCs w:val="32"/>
              </w:rPr>
              <w:t>)</w:t>
            </w:r>
          </w:p>
          <w:p w:rsidR="00CF0466" w:rsidRDefault="00CF0466" w:rsidP="0019659C">
            <w:pPr>
              <w:widowControl/>
              <w:adjustRightInd w:val="0"/>
              <w:spacing w:line="420" w:lineRule="atLeast"/>
              <w:rPr>
                <w:rFonts w:ascii="Arial Unicode MS" w:eastAsia="Arial Unicode MS" w:cs="Arial Unicode MS"/>
                <w:color w:val="000000"/>
                <w:sz w:val="32"/>
                <w:szCs w:val="32"/>
              </w:rPr>
            </w:pP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rPr>
          <w:trHeight w:val="475"/>
        </w:trPr>
        <w:tc>
          <w:tcPr>
            <w:tcW w:w="6487" w:type="dxa"/>
          </w:tcPr>
          <w:p w:rsidR="00CF0466" w:rsidRDefault="00CF0466" w:rsidP="0019659C">
            <w:pPr>
              <w:widowControl/>
              <w:adjustRightInd w:val="0"/>
              <w:spacing w:after="240" w:line="400" w:lineRule="atLeast"/>
              <w:rPr>
                <w:rFonts w:ascii="Arial Unicode MS" w:eastAsia="Arial Unicode MS" w:cs="Arial Unicode MS"/>
                <w:color w:val="000000"/>
                <w:sz w:val="29"/>
                <w:szCs w:val="29"/>
              </w:rPr>
            </w:pPr>
          </w:p>
        </w:tc>
        <w:tc>
          <w:tcPr>
            <w:tcW w:w="99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037"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175</w:t>
            </w:r>
          </w:p>
        </w:tc>
      </w:tr>
    </w:tbl>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400" w:lineRule="exact"/>
        <w:rPr>
          <w:rFonts w:ascii="Arial" w:hAnsi="Arial" w:cs="Arial"/>
          <w:b/>
          <w:color w:val="000000"/>
          <w:sz w:val="32"/>
          <w:szCs w:val="32"/>
        </w:rPr>
      </w:pPr>
      <w:r>
        <w:rPr>
          <w:rFonts w:ascii="Arial" w:hAnsi="Arial" w:cs="Arial" w:hint="eastAsia"/>
          <w:b/>
          <w:color w:val="000000"/>
          <w:sz w:val="32"/>
          <w:szCs w:val="32"/>
        </w:rPr>
        <w:t>赛台规格说明：</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hAnsi="Arial" w:cs="Arial"/>
          <w:color w:val="000000"/>
          <w:sz w:val="32"/>
          <w:szCs w:val="32"/>
        </w:rPr>
        <w:t xml:space="preserve">a. </w:t>
      </w:r>
      <w:r>
        <w:rPr>
          <w:rFonts w:ascii="Arial Unicode MS" w:eastAsia="Arial Unicode MS" w:hAnsi="Arial" w:cs="Arial Unicode MS" w:hint="eastAsia"/>
          <w:color w:val="000000"/>
          <w:sz w:val="32"/>
          <w:szCs w:val="32"/>
        </w:rPr>
        <w:t>赛台内部规格是</w:t>
      </w:r>
      <w:r>
        <w:rPr>
          <w:rFonts w:ascii="Arial Unicode MS" w:eastAsia="Arial Unicode MS" w:hAnsi="Arial" w:cs="Arial Unicode MS"/>
          <w:color w:val="000000"/>
          <w:sz w:val="32"/>
          <w:szCs w:val="32"/>
        </w:rPr>
        <w:t>:</w:t>
      </w:r>
      <w:r>
        <w:rPr>
          <w:rFonts w:ascii="Arial" w:eastAsia="Arial Unicode MS" w:hAnsi="Arial" w:cs="Arial"/>
          <w:color w:val="000000"/>
          <w:sz w:val="32"/>
          <w:szCs w:val="32"/>
        </w:rPr>
        <w:t>2362 mm x 1143 mm</w:t>
      </w:r>
      <w:r>
        <w:rPr>
          <w:rFonts w:ascii="Arial Unicode MS" w:eastAsia="Arial Unicode MS" w:hAnsi="Arial" w:cs="Arial Unicode MS" w:hint="eastAsia"/>
          <w:color w:val="000000"/>
          <w:sz w:val="32"/>
          <w:szCs w:val="32"/>
        </w:rPr>
        <w:t>。</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eastAsia="Arial Unicode MS" w:hAnsi="Arial" w:cs="Arial"/>
          <w:color w:val="000000"/>
          <w:sz w:val="32"/>
          <w:szCs w:val="32"/>
        </w:rPr>
        <w:t xml:space="preserve">b. </w:t>
      </w:r>
      <w:r>
        <w:rPr>
          <w:rFonts w:ascii="Arial Unicode MS" w:eastAsia="Arial Unicode MS" w:hAnsi="Arial" w:cs="Arial Unicode MS" w:hint="eastAsia"/>
          <w:color w:val="000000"/>
          <w:sz w:val="32"/>
          <w:szCs w:val="32"/>
        </w:rPr>
        <w:t>赛台外部规格是</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2438 mm x 1219 mm</w:t>
      </w:r>
      <w:r>
        <w:rPr>
          <w:rFonts w:ascii="Arial Unicode MS" w:eastAsia="Arial Unicode MS" w:hAnsi="Arial" w:cs="Arial Unicode MS" w:hint="eastAsia"/>
          <w:color w:val="000000"/>
          <w:sz w:val="32"/>
          <w:szCs w:val="32"/>
        </w:rPr>
        <w:t>。</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eastAsia="Arial Unicode MS" w:hAnsi="Arial" w:cs="Arial"/>
          <w:color w:val="000000"/>
          <w:sz w:val="32"/>
          <w:szCs w:val="32"/>
        </w:rPr>
        <w:t xml:space="preserve">c. </w:t>
      </w:r>
      <w:r>
        <w:rPr>
          <w:rFonts w:ascii="Arial Unicode MS" w:eastAsia="Arial Unicode MS" w:hAnsi="Arial" w:cs="Arial Unicode MS" w:hint="eastAsia"/>
          <w:color w:val="000000"/>
          <w:sz w:val="32"/>
          <w:szCs w:val="32"/>
        </w:rPr>
        <w:t>赛台表面的原始颜色是白色。</w:t>
      </w:r>
    </w:p>
    <w:p w:rsidR="00CF0466" w:rsidRDefault="00CF0466" w:rsidP="00CF0466">
      <w:pPr>
        <w:widowControl/>
        <w:adjustRightInd w:val="0"/>
        <w:spacing w:after="240" w:line="400" w:lineRule="exact"/>
        <w:rPr>
          <w:rFonts w:ascii="Arial" w:eastAsia="Arial Unicode MS" w:hAnsi="Arial" w:cs="Arial"/>
          <w:color w:val="000000"/>
          <w:sz w:val="32"/>
          <w:szCs w:val="32"/>
        </w:rPr>
      </w:pPr>
      <w:r>
        <w:rPr>
          <w:rFonts w:ascii="Arial Unicode MS" w:eastAsia="Arial Unicode MS" w:hAnsi="Arial" w:cs="Arial Unicode MS" w:hint="eastAsia"/>
          <w:color w:val="000000"/>
          <w:sz w:val="32"/>
          <w:szCs w:val="32"/>
        </w:rPr>
        <w:t> </w:t>
      </w:r>
      <w:r>
        <w:rPr>
          <w:rFonts w:ascii="Arial" w:eastAsia="Arial Unicode MS" w:hAnsi="Arial" w:cs="Arial"/>
          <w:color w:val="000000"/>
          <w:sz w:val="32"/>
          <w:szCs w:val="32"/>
        </w:rPr>
        <w:t xml:space="preserve">d. </w:t>
      </w:r>
      <w:r>
        <w:rPr>
          <w:rFonts w:ascii="Arial Unicode MS" w:eastAsia="Arial Unicode MS" w:hAnsi="Arial" w:cs="Arial Unicode MS" w:hint="eastAsia"/>
          <w:color w:val="000000"/>
          <w:sz w:val="32"/>
          <w:szCs w:val="32"/>
        </w:rPr>
        <w:t>台边的高度是</w:t>
      </w:r>
      <w:r>
        <w:rPr>
          <w:rFonts w:ascii="Arial" w:eastAsia="Arial Unicode MS" w:hAnsi="Arial" w:cs="Arial"/>
          <w:color w:val="000000"/>
          <w:sz w:val="32"/>
          <w:szCs w:val="32"/>
        </w:rPr>
        <w:t xml:space="preserve">: 70 ±20 mm </w:t>
      </w:r>
    </w:p>
    <w:p w:rsidR="00CF0466" w:rsidRDefault="00CF0466" w:rsidP="00CF0466">
      <w:pPr>
        <w:widowControl/>
        <w:adjustRightInd w:val="0"/>
        <w:spacing w:after="240" w:line="360" w:lineRule="atLeast"/>
        <w:rPr>
          <w:rFonts w:ascii="Arial" w:eastAsia="Arial Unicode MS" w:hAnsi="Arial" w:cs="Arial"/>
          <w:color w:val="000000"/>
          <w:sz w:val="32"/>
          <w:szCs w:val="32"/>
        </w:rPr>
      </w:pPr>
    </w:p>
    <w:p w:rsidR="00CF0466" w:rsidRDefault="00CF0466" w:rsidP="00CF0466">
      <w:pPr>
        <w:widowControl/>
        <w:adjustRightInd w:val="0"/>
        <w:spacing w:after="240" w:line="360" w:lineRule="atLeast"/>
        <w:rPr>
          <w:rFonts w:ascii="Arial" w:eastAsia="Arial Unicode MS" w:hAnsi="Arial" w:cs="Arial"/>
          <w:color w:val="000000"/>
          <w:sz w:val="32"/>
          <w:szCs w:val="32"/>
        </w:rPr>
      </w:pPr>
      <w:r>
        <w:rPr>
          <w:rFonts w:ascii="Arial" w:eastAsia="Arial Unicode MS" w:hAnsi="Arial" w:cs="Arial" w:hint="eastAsia"/>
          <w:color w:val="000000"/>
          <w:sz w:val="32"/>
          <w:szCs w:val="32"/>
        </w:rPr>
        <w:t>赛事场地规格说明：</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Times Roman" w:eastAsia="Arial Unicode MS" w:hAnsi="Times Roman" w:cs="Times Roman"/>
          <w:noProof/>
          <w:color w:val="000000"/>
          <w:lang w:val="en-US" w:bidi="ar-SA"/>
        </w:rPr>
        <w:drawing>
          <wp:inline distT="0" distB="0" distL="0" distR="0">
            <wp:extent cx="5270500" cy="2731135"/>
            <wp:effectExtent l="0" t="0" r="0" b="1206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731610"/>
                    </a:xfrm>
                    <a:prstGeom prst="rect">
                      <a:avLst/>
                    </a:prstGeom>
                    <a:noFill/>
                    <a:ln>
                      <a:noFill/>
                    </a:ln>
                  </pic:spPr>
                </pic:pic>
              </a:graphicData>
            </a:graphic>
          </wp:inline>
        </w:drawing>
      </w: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r>
        <w:rPr>
          <w:rFonts w:ascii="Arial Unicode MS" w:eastAsia="Arial Unicode MS" w:cs="Arial Unicode MS"/>
          <w:color w:val="000000"/>
          <w:sz w:val="32"/>
          <w:szCs w:val="32"/>
        </w:rPr>
        <w:t>a.</w:t>
      </w:r>
      <w:r>
        <w:rPr>
          <w:rFonts w:ascii="Arial Unicode MS" w:eastAsia="Arial Unicode MS" w:cs="Arial Unicode MS" w:hint="eastAsia"/>
          <w:color w:val="000000"/>
          <w:sz w:val="32"/>
          <w:szCs w:val="32"/>
        </w:rPr>
        <w:t>所有黑线宽度都是</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20 ±1 mm.  </w:t>
      </w: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r>
        <w:rPr>
          <w:rFonts w:ascii="Arial Unicode MS" w:eastAsia="Arial Unicode MS" w:hAnsi="Arial" w:cs="Arial Unicode MS"/>
          <w:color w:val="000000"/>
          <w:sz w:val="32"/>
          <w:szCs w:val="32"/>
        </w:rPr>
        <w:t>b.</w:t>
      </w:r>
      <w:r>
        <w:rPr>
          <w:rFonts w:ascii="Arial Unicode MS" w:eastAsia="Arial Unicode MS" w:hAnsi="Arial" w:cs="Arial Unicode MS" w:hint="eastAsia"/>
          <w:color w:val="000000"/>
          <w:sz w:val="32"/>
          <w:szCs w:val="32"/>
        </w:rPr>
        <w:t>规格允许有大约</w:t>
      </w:r>
      <w:r>
        <w:rPr>
          <w:rFonts w:ascii="Arial" w:eastAsia="Arial Unicode MS" w:hAnsi="Arial" w:cs="Arial"/>
          <w:color w:val="000000"/>
          <w:sz w:val="32"/>
          <w:szCs w:val="32"/>
        </w:rPr>
        <w:t xml:space="preserve">±5 mm </w:t>
      </w:r>
      <w:r>
        <w:rPr>
          <w:rFonts w:ascii="Arial Unicode MS" w:eastAsia="Arial Unicode MS" w:hAnsi="Arial" w:cs="Arial Unicode MS" w:hint="eastAsia"/>
          <w:color w:val="000000"/>
          <w:sz w:val="32"/>
          <w:szCs w:val="32"/>
        </w:rPr>
        <w:t>的误差</w:t>
      </w:r>
      <w:r>
        <w:rPr>
          <w:rFonts w:ascii="Arial" w:eastAsia="Arial Unicode MS" w:hAnsi="Arial" w:cs="Arial"/>
          <w:color w:val="000000"/>
          <w:sz w:val="32"/>
          <w:szCs w:val="32"/>
        </w:rPr>
        <w:t>.  </w:t>
      </w: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Arial" w:hAnsi="Arial" w:cs="Arial"/>
          <w:b/>
          <w:bCs/>
          <w:color w:val="000000"/>
          <w:sz w:val="29"/>
          <w:szCs w:val="29"/>
        </w:rPr>
        <w:t xml:space="preserve">c. </w:t>
      </w:r>
      <w:r>
        <w:rPr>
          <w:rFonts w:ascii="Arial Unicode MS" w:eastAsia="Arial Unicode MS" w:hAnsi="Arial" w:cs="Arial Unicode MS" w:hint="eastAsia"/>
          <w:color w:val="000000"/>
          <w:sz w:val="32"/>
          <w:szCs w:val="32"/>
        </w:rPr>
        <w:t>如果赛台比赛</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事场地要大，运用开始区作为参照，选择将起始区域布置在紧贴赛台边缘的位置，来</w:t>
      </w:r>
      <w:r>
        <w:rPr>
          <w:rFonts w:ascii="Arial Unicode MS" w:eastAsia="Arial Unicode MS" w:hAnsi="Times Roman" w:cs="Arial Unicode MS" w:hint="eastAsia"/>
          <w:color w:val="000000"/>
          <w:sz w:val="32"/>
          <w:szCs w:val="32"/>
        </w:rPr>
        <w:t>布置比赛场地。</w:t>
      </w: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Arial" w:eastAsia="Arial Unicode MS" w:hAnsi="Arial" w:cs="Arial"/>
          <w:b/>
          <w:bCs/>
          <w:color w:val="000000"/>
          <w:sz w:val="29"/>
          <w:szCs w:val="29"/>
        </w:rPr>
        <w:t xml:space="preserve">d. </w:t>
      </w:r>
      <w:r>
        <w:rPr>
          <w:rFonts w:ascii="Arial Unicode MS" w:eastAsia="Arial Unicode MS" w:hAnsi="Arial" w:cs="Arial Unicode MS" w:hint="eastAsia"/>
          <w:color w:val="000000"/>
          <w:sz w:val="32"/>
          <w:szCs w:val="32"/>
        </w:rPr>
        <w:t>我们建议不要使用反光材料或颜料印刷场地纸。</w:t>
      </w:r>
      <w:r>
        <w:rPr>
          <w:rFonts w:ascii="Arial Unicode MS" w:eastAsia="Arial Unicode MS" w:hAnsi="Arial" w:cs="Arial Unicode MS"/>
          <w:color w:val="000000"/>
          <w:sz w:val="32"/>
          <w:szCs w:val="32"/>
        </w:rPr>
        <w:t xml:space="preserve">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hint="eastAsia"/>
          <w:color w:val="000000"/>
          <w:sz w:val="32"/>
          <w:szCs w:val="32"/>
        </w:rPr>
        <w:t>颜色规格：</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lastRenderedPageBreak/>
        <w:drawing>
          <wp:inline distT="0" distB="0" distL="0" distR="0">
            <wp:extent cx="3830320" cy="2362200"/>
            <wp:effectExtent l="0" t="0" r="508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31210" cy="2362450"/>
                    </a:xfrm>
                    <a:prstGeom prst="rect">
                      <a:avLst/>
                    </a:prstGeom>
                    <a:noFill/>
                    <a:ln>
                      <a:noFill/>
                    </a:ln>
                  </pic:spPr>
                </pic:pic>
              </a:graphicData>
            </a:graphic>
          </wp:inline>
        </w:drawing>
      </w:r>
    </w:p>
    <w:p w:rsidR="00CF0466" w:rsidRDefault="00CF0466" w:rsidP="00CF0466">
      <w:pPr>
        <w:widowControl/>
        <w:adjustRightInd w:val="0"/>
        <w:spacing w:after="240" w:line="360" w:lineRule="atLeast"/>
        <w:rPr>
          <w:rFonts w:ascii="Times Roman" w:eastAsia="Arial Unicode MS" w:hAnsi="Times Roman" w:cs="Times Roman"/>
          <w:color w:val="000000"/>
        </w:rPr>
      </w:pPr>
    </w:p>
    <w:p w:rsidR="00CF0466" w:rsidRDefault="00CF0466" w:rsidP="00CF0466">
      <w:pPr>
        <w:widowControl/>
        <w:adjustRightInd w:val="0"/>
        <w:spacing w:after="240" w:line="360" w:lineRule="atLeast"/>
        <w:rPr>
          <w:rFonts w:ascii="Arial" w:hAnsi="Arial" w:cs="Arial"/>
          <w:b/>
          <w:color w:val="000000"/>
          <w:sz w:val="32"/>
          <w:szCs w:val="32"/>
        </w:rPr>
      </w:pPr>
      <w:r>
        <w:rPr>
          <w:rFonts w:ascii="Arial" w:hAnsi="Arial" w:cs="Arial" w:hint="eastAsia"/>
          <w:b/>
          <w:color w:val="000000"/>
          <w:sz w:val="32"/>
          <w:szCs w:val="32"/>
        </w:rPr>
        <w:t>赛事场地物品规格</w:t>
      </w: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Arial Unicode MS" w:eastAsia="Arial Unicode MS" w:cs="Arial Unicode MS" w:hint="eastAsia"/>
          <w:color w:val="000000"/>
          <w:sz w:val="29"/>
          <w:szCs w:val="29"/>
        </w:rPr>
        <w:t>每个新鲜水果需要</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8 </w:t>
      </w:r>
      <w:r>
        <w:rPr>
          <w:rFonts w:ascii="Arial Unicode MS" w:eastAsia="Arial Unicode MS" w:hAnsi="Arial" w:cs="Arial Unicode MS" w:hint="eastAsia"/>
          <w:color w:val="000000"/>
          <w:sz w:val="29"/>
          <w:szCs w:val="29"/>
        </w:rPr>
        <w:t>块红色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2x4 LEGO </w:t>
      </w:r>
      <w:r>
        <w:rPr>
          <w:rFonts w:ascii="Arial Unicode MS" w:eastAsia="Arial Unicode MS" w:hAnsi="Arial" w:cs="Arial Unicode MS" w:hint="eastAsia"/>
          <w:color w:val="000000"/>
          <w:sz w:val="29"/>
          <w:szCs w:val="29"/>
        </w:rPr>
        <w:t>积木</w:t>
      </w:r>
      <w:r>
        <w:rPr>
          <w:rFonts w:ascii="Arial" w:eastAsia="Arial Unicode MS" w:hAnsi="Arial" w:cs="Arial"/>
          <w:color w:val="000000"/>
          <w:sz w:val="29"/>
          <w:szCs w:val="29"/>
        </w:rPr>
        <w:t xml:space="preserve">, 1 </w:t>
      </w:r>
      <w:r>
        <w:rPr>
          <w:rFonts w:ascii="Arial Unicode MS" w:eastAsia="Arial Unicode MS" w:hAnsi="Arial" w:cs="Arial Unicode MS" w:hint="eastAsia"/>
          <w:color w:val="000000"/>
          <w:sz w:val="29"/>
          <w:szCs w:val="29"/>
        </w:rPr>
        <w:t>块红色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积木和</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1 </w:t>
      </w:r>
      <w:r>
        <w:rPr>
          <w:rFonts w:ascii="Arial Unicode MS" w:eastAsia="Arial Unicode MS" w:hAnsi="Arial" w:cs="Arial Unicode MS" w:hint="eastAsia"/>
          <w:color w:val="000000"/>
          <w:sz w:val="29"/>
          <w:szCs w:val="29"/>
        </w:rPr>
        <w:t>块绿色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w:t>
      </w:r>
      <w:r>
        <w:rPr>
          <w:rFonts w:ascii="Arial Unicode MS" w:eastAsia="Arial Unicode MS" w:hAnsi="Arial" w:cs="Arial Unicode MS"/>
          <w:color w:val="000000"/>
          <w:sz w:val="29"/>
          <w:szCs w:val="29"/>
        </w:rPr>
        <w:t xml:space="preserve"> </w:t>
      </w:r>
      <w:r>
        <w:rPr>
          <w:rFonts w:ascii="Arial Unicode MS" w:eastAsia="Arial Unicode MS" w:hAnsi="Arial" w:cs="Arial Unicode MS" w:hint="eastAsia"/>
          <w:color w:val="000000"/>
          <w:sz w:val="29"/>
          <w:szCs w:val="29"/>
        </w:rPr>
        <w:t>。 共需要</w:t>
      </w:r>
      <w:r>
        <w:rPr>
          <w:rFonts w:ascii="Arial Unicode MS" w:eastAsia="Arial Unicode MS" w:hAnsi="Arial" w:cs="Arial Unicode MS"/>
          <w:color w:val="000000"/>
          <w:sz w:val="29"/>
          <w:szCs w:val="29"/>
        </w:rPr>
        <w:t xml:space="preserve"> </w:t>
      </w:r>
      <w:r>
        <w:rPr>
          <w:rFonts w:ascii="Arial" w:eastAsia="Arial Unicode MS" w:hAnsi="Arial" w:cs="Arial"/>
          <w:b/>
          <w:bCs/>
          <w:color w:val="000000"/>
          <w:sz w:val="29"/>
          <w:szCs w:val="29"/>
        </w:rPr>
        <w:t xml:space="preserve">4 </w:t>
      </w:r>
      <w:r>
        <w:rPr>
          <w:rFonts w:ascii="Arial Unicode MS" w:eastAsia="Arial Unicode MS" w:hAnsi="Arial" w:cs="Arial Unicode MS" w:hint="eastAsia"/>
          <w:color w:val="000000"/>
          <w:sz w:val="29"/>
          <w:szCs w:val="29"/>
        </w:rPr>
        <w:t>个新鲜水果</w:t>
      </w:r>
      <w:r>
        <w:rPr>
          <w:rFonts w:ascii="Arial" w:eastAsia="Arial Unicode MS" w:hAnsi="Arial" w:cs="Arial"/>
          <w:b/>
          <w:bCs/>
          <w:color w:val="000000"/>
          <w:sz w:val="29"/>
          <w:szCs w:val="29"/>
        </w:rPr>
        <w:t xml:space="preserve">. </w:t>
      </w:r>
    </w:p>
    <w:p w:rsidR="00CF0466" w:rsidRDefault="00CF0466" w:rsidP="00CF0466">
      <w:pPr>
        <w:widowControl/>
        <w:adjustRightInd w:val="0"/>
        <w:spacing w:after="240" w:line="360" w:lineRule="atLeast"/>
        <w:rPr>
          <w:rFonts w:ascii="Arial" w:hAnsi="Arial" w:cs="Arial"/>
          <w:b/>
          <w:color w:val="000000"/>
          <w:sz w:val="32"/>
          <w:szCs w:val="32"/>
        </w:rPr>
      </w:pPr>
      <w:r>
        <w:rPr>
          <w:rFonts w:ascii="Arial" w:hAnsi="Arial" w:cs="Arial"/>
          <w:b/>
          <w:noProof/>
          <w:color w:val="000000"/>
          <w:sz w:val="32"/>
          <w:szCs w:val="32"/>
          <w:lang w:val="en-US" w:bidi="ar-SA"/>
        </w:rPr>
        <w:drawing>
          <wp:inline distT="0" distB="0" distL="0" distR="0">
            <wp:extent cx="5270500" cy="3002915"/>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3002959"/>
                    </a:xfrm>
                    <a:prstGeom prst="rect">
                      <a:avLst/>
                    </a:prstGeom>
                    <a:noFill/>
                    <a:ln>
                      <a:noFill/>
                    </a:ln>
                  </pic:spPr>
                </pic:pic>
              </a:graphicData>
            </a:graphic>
          </wp:inline>
        </w:drawing>
      </w:r>
    </w:p>
    <w:p w:rsidR="00CF0466" w:rsidRDefault="00CF0466" w:rsidP="00CF0466">
      <w:pPr>
        <w:widowControl/>
        <w:adjustRightInd w:val="0"/>
        <w:spacing w:after="240" w:line="400" w:lineRule="exact"/>
        <w:rPr>
          <w:rFonts w:ascii="Arial" w:eastAsia="Arial Unicode MS" w:hAnsi="Arial" w:cs="Arial"/>
          <w:b/>
          <w:bCs/>
          <w:color w:val="000000"/>
          <w:sz w:val="29"/>
          <w:szCs w:val="29"/>
        </w:rPr>
      </w:pPr>
      <w:r>
        <w:rPr>
          <w:rFonts w:ascii="Arial Unicode MS" w:eastAsia="Arial Unicode MS" w:cs="Arial Unicode MS" w:hint="eastAsia"/>
          <w:color w:val="000000"/>
          <w:sz w:val="29"/>
          <w:szCs w:val="29"/>
        </w:rPr>
        <w:t>每个丑的水果需要</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8 </w:t>
      </w:r>
      <w:r>
        <w:rPr>
          <w:rFonts w:ascii="Arial Unicode MS" w:eastAsia="Arial Unicode MS" w:hAnsi="Arial" w:cs="Arial Unicode MS" w:hint="eastAsia"/>
          <w:color w:val="000000"/>
          <w:sz w:val="29"/>
          <w:szCs w:val="29"/>
        </w:rPr>
        <w:t>块黄色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2x4 LEGO </w:t>
      </w:r>
      <w:r>
        <w:rPr>
          <w:rFonts w:ascii="Arial Unicode MS" w:eastAsia="Arial Unicode MS" w:hAnsi="Arial" w:cs="Arial Unicode MS" w:hint="eastAsia"/>
          <w:color w:val="000000"/>
          <w:sz w:val="29"/>
          <w:szCs w:val="29"/>
        </w:rPr>
        <w:t>积木</w:t>
      </w:r>
      <w:r>
        <w:rPr>
          <w:rFonts w:ascii="Arial" w:eastAsia="Arial Unicode MS" w:hAnsi="Arial" w:cs="Arial"/>
          <w:color w:val="000000"/>
          <w:sz w:val="29"/>
          <w:szCs w:val="29"/>
        </w:rPr>
        <w:t xml:space="preserve">, 1 </w:t>
      </w:r>
      <w:r>
        <w:rPr>
          <w:rFonts w:ascii="Arial Unicode MS" w:eastAsia="Arial Unicode MS" w:hAnsi="Arial" w:cs="Arial Unicode MS" w:hint="eastAsia"/>
          <w:color w:val="000000"/>
          <w:sz w:val="29"/>
          <w:szCs w:val="29"/>
        </w:rPr>
        <w:t>块黄色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积木和</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1 </w:t>
      </w:r>
      <w:r>
        <w:rPr>
          <w:rFonts w:ascii="Arial Unicode MS" w:eastAsia="Arial Unicode MS" w:hAnsi="Arial" w:cs="Arial Unicode MS" w:hint="eastAsia"/>
          <w:color w:val="000000"/>
          <w:sz w:val="29"/>
          <w:szCs w:val="29"/>
        </w:rPr>
        <w:t>块绿色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 </w:t>
      </w:r>
      <w:r>
        <w:rPr>
          <w:rFonts w:ascii="Arial Unicode MS" w:eastAsia="Arial Unicode MS" w:hAnsi="Arial" w:cs="Arial Unicode MS" w:hint="eastAsia"/>
          <w:color w:val="000000"/>
          <w:sz w:val="29"/>
          <w:szCs w:val="29"/>
        </w:rPr>
        <w:t>共需要</w:t>
      </w:r>
      <w:r>
        <w:rPr>
          <w:rFonts w:ascii="Arial Unicode MS" w:eastAsia="Arial Unicode MS" w:hAnsi="Arial" w:cs="Arial Unicode MS"/>
          <w:color w:val="000000"/>
          <w:sz w:val="29"/>
          <w:szCs w:val="29"/>
        </w:rPr>
        <w:t xml:space="preserve"> </w:t>
      </w:r>
      <w:r>
        <w:rPr>
          <w:rFonts w:ascii="Arial" w:eastAsia="Arial Unicode MS" w:hAnsi="Arial" w:cs="Arial"/>
          <w:b/>
          <w:bCs/>
          <w:color w:val="000000"/>
          <w:sz w:val="29"/>
          <w:szCs w:val="29"/>
        </w:rPr>
        <w:t xml:space="preserve">2 </w:t>
      </w:r>
      <w:r>
        <w:rPr>
          <w:rFonts w:ascii="Arial Unicode MS" w:eastAsia="Arial Unicode MS" w:hAnsi="Arial" w:cs="Arial Unicode MS" w:hint="eastAsia"/>
          <w:color w:val="000000"/>
          <w:sz w:val="29"/>
          <w:szCs w:val="29"/>
        </w:rPr>
        <w:t>个丑的水果</w:t>
      </w:r>
      <w:r>
        <w:rPr>
          <w:rFonts w:ascii="Arial" w:eastAsia="Arial Unicode MS" w:hAnsi="Arial" w:cs="Arial"/>
          <w:b/>
          <w:bCs/>
          <w:color w:val="000000"/>
          <w:sz w:val="29"/>
          <w:szCs w:val="29"/>
        </w:rPr>
        <w:t>.</w:t>
      </w:r>
    </w:p>
    <w:p w:rsidR="00CF0466" w:rsidRDefault="00CF0466" w:rsidP="00CF0466">
      <w:pPr>
        <w:widowControl/>
        <w:adjustRightInd w:val="0"/>
        <w:spacing w:after="240" w:line="400" w:lineRule="atLeast"/>
        <w:rPr>
          <w:rFonts w:ascii="Times Roman" w:eastAsia="Arial Unicode MS" w:hAnsi="Times Roman" w:cs="Times Roman"/>
          <w:color w:val="000000"/>
        </w:rPr>
      </w:pPr>
      <w:r>
        <w:rPr>
          <w:rFonts w:ascii="Arial" w:eastAsia="Arial Unicode MS" w:hAnsi="Arial" w:cs="Arial"/>
          <w:b/>
          <w:bCs/>
          <w:noProof/>
          <w:color w:val="000000"/>
          <w:sz w:val="29"/>
          <w:szCs w:val="29"/>
          <w:lang w:val="en-US" w:bidi="ar-SA"/>
        </w:rPr>
        <w:lastRenderedPageBreak/>
        <w:drawing>
          <wp:inline distT="0" distB="0" distL="0" distR="0">
            <wp:extent cx="5270500" cy="2803525"/>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803835"/>
                    </a:xfrm>
                    <a:prstGeom prst="rect">
                      <a:avLst/>
                    </a:prstGeom>
                    <a:noFill/>
                    <a:ln>
                      <a:noFill/>
                    </a:ln>
                  </pic:spPr>
                </pic:pic>
              </a:graphicData>
            </a:graphic>
          </wp:inline>
        </w:drawing>
      </w:r>
      <w:r>
        <w:rPr>
          <w:rFonts w:ascii="Arial" w:eastAsia="Arial Unicode MS" w:hAnsi="Arial" w:cs="Arial"/>
          <w:b/>
          <w:bCs/>
          <w:color w:val="000000"/>
          <w:sz w:val="29"/>
          <w:szCs w:val="29"/>
        </w:rPr>
        <w:t xml:space="preserve"> </w:t>
      </w:r>
    </w:p>
    <w:p w:rsidR="00CF0466" w:rsidRDefault="00CF0466" w:rsidP="00CF0466">
      <w:pPr>
        <w:widowControl/>
        <w:adjustRightInd w:val="0"/>
        <w:spacing w:after="240" w:line="400" w:lineRule="exact"/>
        <w:rPr>
          <w:rFonts w:ascii="Arial" w:eastAsia="Arial Unicode MS" w:hAnsi="Arial" w:cs="Arial"/>
          <w:b/>
          <w:bCs/>
          <w:color w:val="000000"/>
          <w:sz w:val="29"/>
          <w:szCs w:val="29"/>
        </w:rPr>
      </w:pPr>
      <w:r>
        <w:rPr>
          <w:rFonts w:ascii="Times Roman" w:eastAsia="Arial Unicode MS" w:hAnsi="Times Roman" w:cs="Times Roman"/>
          <w:noProof/>
          <w:color w:val="000000"/>
          <w:lang w:val="en-US"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889000</wp:posOffset>
            </wp:positionV>
            <wp:extent cx="5270500" cy="3322320"/>
            <wp:effectExtent l="0" t="0" r="12700" b="5080"/>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3322320"/>
                    </a:xfrm>
                    <a:prstGeom prst="rect">
                      <a:avLst/>
                    </a:prstGeom>
                    <a:noFill/>
                    <a:ln>
                      <a:noFill/>
                    </a:ln>
                  </pic:spPr>
                </pic:pic>
              </a:graphicData>
            </a:graphic>
          </wp:anchor>
        </w:drawing>
      </w:r>
      <w:r>
        <w:rPr>
          <w:rFonts w:ascii="Arial Unicode MS" w:eastAsia="Arial Unicode MS" w:cs="Arial Unicode MS" w:hint="eastAsia"/>
          <w:color w:val="000000"/>
          <w:sz w:val="29"/>
          <w:szCs w:val="29"/>
        </w:rPr>
        <w:t>每个未成熟的水果需要</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8 </w:t>
      </w:r>
      <w:r>
        <w:rPr>
          <w:rFonts w:ascii="Arial Unicode MS" w:eastAsia="Arial Unicode MS" w:hAnsi="Arial" w:cs="Arial Unicode MS" w:hint="eastAsia"/>
          <w:color w:val="000000"/>
          <w:sz w:val="29"/>
          <w:szCs w:val="29"/>
        </w:rPr>
        <w:t>块绿色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2x4 LEGO </w:t>
      </w:r>
      <w:r>
        <w:rPr>
          <w:rFonts w:ascii="Arial Unicode MS" w:eastAsia="Arial Unicode MS" w:hAnsi="Arial" w:cs="Arial Unicode MS" w:hint="eastAsia"/>
          <w:color w:val="000000"/>
          <w:sz w:val="29"/>
          <w:szCs w:val="29"/>
        </w:rPr>
        <w:t>积木</w:t>
      </w:r>
      <w:r>
        <w:rPr>
          <w:rFonts w:ascii="Arial" w:eastAsia="Arial Unicode MS" w:hAnsi="Arial" w:cs="Arial"/>
          <w:color w:val="000000"/>
          <w:sz w:val="29"/>
          <w:szCs w:val="29"/>
        </w:rPr>
        <w:t xml:space="preserve">, 1 </w:t>
      </w:r>
      <w:r>
        <w:rPr>
          <w:rFonts w:ascii="Arial Unicode MS" w:eastAsia="Arial Unicode MS" w:hAnsi="Arial" w:cs="Arial Unicode MS" w:hint="eastAsia"/>
          <w:color w:val="000000"/>
          <w:sz w:val="29"/>
          <w:szCs w:val="29"/>
        </w:rPr>
        <w:t>块黑色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积木和</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1 </w:t>
      </w:r>
      <w:r>
        <w:rPr>
          <w:rFonts w:ascii="Arial Unicode MS" w:eastAsia="Arial Unicode MS" w:hAnsi="Arial" w:cs="Arial Unicode MS" w:hint="eastAsia"/>
          <w:color w:val="000000"/>
          <w:sz w:val="29"/>
          <w:szCs w:val="29"/>
        </w:rPr>
        <w:t>块绿色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Times Roman" w:cs="Arial Unicode MS" w:hint="eastAsia"/>
          <w:color w:val="000000"/>
          <w:sz w:val="29"/>
          <w:szCs w:val="29"/>
        </w:rPr>
        <w:t>积木</w:t>
      </w:r>
      <w:r>
        <w:rPr>
          <w:rFonts w:ascii="Arial" w:eastAsia="Arial Unicode MS" w:hAnsi="Arial" w:cs="Arial"/>
          <w:color w:val="000000"/>
          <w:sz w:val="29"/>
          <w:szCs w:val="29"/>
        </w:rPr>
        <w:t xml:space="preserve">. </w:t>
      </w:r>
      <w:r>
        <w:rPr>
          <w:rFonts w:ascii="Arial Unicode MS" w:eastAsia="Arial Unicode MS" w:hAnsi="Arial" w:cs="Arial Unicode MS" w:hint="eastAsia"/>
          <w:color w:val="000000"/>
          <w:sz w:val="29"/>
          <w:szCs w:val="29"/>
        </w:rPr>
        <w:t>共需要</w:t>
      </w:r>
      <w:r>
        <w:rPr>
          <w:rFonts w:ascii="Arial Unicode MS" w:eastAsia="Arial Unicode MS" w:hAnsi="Arial" w:cs="Arial Unicode MS"/>
          <w:color w:val="000000"/>
          <w:sz w:val="29"/>
          <w:szCs w:val="29"/>
        </w:rPr>
        <w:t xml:space="preserve"> </w:t>
      </w:r>
      <w:r>
        <w:rPr>
          <w:rFonts w:ascii="Arial" w:eastAsia="Arial Unicode MS" w:hAnsi="Arial" w:cs="Arial"/>
          <w:b/>
          <w:bCs/>
          <w:color w:val="000000"/>
          <w:sz w:val="29"/>
          <w:szCs w:val="29"/>
        </w:rPr>
        <w:t xml:space="preserve">2 </w:t>
      </w:r>
      <w:r>
        <w:rPr>
          <w:rFonts w:ascii="Arial Unicode MS" w:eastAsia="Arial Unicode MS" w:hAnsi="Arial" w:cs="Arial Unicode MS" w:hint="eastAsia"/>
          <w:color w:val="000000"/>
          <w:sz w:val="29"/>
          <w:szCs w:val="29"/>
        </w:rPr>
        <w:t>个未成熟水果</w:t>
      </w:r>
      <w:r>
        <w:rPr>
          <w:rFonts w:ascii="Arial" w:eastAsia="Arial Unicode MS" w:hAnsi="Arial" w:cs="Arial"/>
          <w:b/>
          <w:bCs/>
          <w:color w:val="000000"/>
          <w:sz w:val="29"/>
          <w:szCs w:val="29"/>
        </w:rPr>
        <w:t xml:space="preserve">. </w:t>
      </w:r>
    </w:p>
    <w:p w:rsidR="00CF0466" w:rsidRDefault="00CF0466" w:rsidP="00CF0466">
      <w:pPr>
        <w:widowControl/>
        <w:adjustRightInd w:val="0"/>
        <w:spacing w:after="240" w:line="400" w:lineRule="exact"/>
        <w:rPr>
          <w:rFonts w:ascii="Times Roman" w:eastAsia="Arial Unicode MS" w:hAnsi="Times Roman" w:cs="Times Roman"/>
          <w:color w:val="000000"/>
        </w:rPr>
      </w:pP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widowControl/>
        <w:adjustRightInd w:val="0"/>
        <w:spacing w:after="240" w:line="360" w:lineRule="atLeast"/>
        <w:rPr>
          <w:rFonts w:ascii="Arial" w:hAnsi="Arial" w:cs="Arial"/>
          <w:b/>
          <w:color w:val="000000"/>
          <w:sz w:val="32"/>
          <w:szCs w:val="32"/>
        </w:rPr>
      </w:pPr>
    </w:p>
    <w:p w:rsidR="00CF0466" w:rsidRDefault="00CF0466" w:rsidP="00CF0466">
      <w:pPr>
        <w:tabs>
          <w:tab w:val="left" w:pos="2400"/>
        </w:tabs>
        <w:rPr>
          <w:sz w:val="36"/>
          <w:szCs w:val="36"/>
        </w:rPr>
      </w:pPr>
    </w:p>
    <w:p w:rsidR="00CF0466" w:rsidRDefault="00CF0466" w:rsidP="00CF0466">
      <w:pPr>
        <w:rPr>
          <w:sz w:val="36"/>
          <w:szCs w:val="36"/>
        </w:rPr>
      </w:pPr>
    </w:p>
    <w:p w:rsidR="00CF0466" w:rsidRDefault="00CF0466" w:rsidP="00CF0466">
      <w:pPr>
        <w:rPr>
          <w:sz w:val="36"/>
          <w:szCs w:val="36"/>
        </w:rPr>
      </w:pP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Arial Unicode MS" w:eastAsia="Arial Unicode MS" w:cs="Arial Unicode MS" w:hint="eastAsia"/>
          <w:color w:val="000000"/>
          <w:sz w:val="29"/>
          <w:szCs w:val="29"/>
        </w:rPr>
        <w:t>每个腐烂水果需要</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8 </w:t>
      </w:r>
      <w:r>
        <w:rPr>
          <w:rFonts w:ascii="Arial Unicode MS" w:eastAsia="Arial Unicode MS" w:hAnsi="Arial" w:cs="Arial Unicode MS" w:hint="eastAsia"/>
          <w:color w:val="000000"/>
          <w:sz w:val="29"/>
          <w:szCs w:val="29"/>
        </w:rPr>
        <w:t>块</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2x4 LEGO </w:t>
      </w:r>
      <w:r>
        <w:rPr>
          <w:rFonts w:ascii="Arial Unicode MS" w:eastAsia="Arial Unicode MS" w:hAnsi="Arial" w:cs="Arial Unicode MS" w:hint="eastAsia"/>
          <w:color w:val="000000"/>
          <w:sz w:val="29"/>
          <w:szCs w:val="29"/>
        </w:rPr>
        <w:t>积木</w:t>
      </w:r>
      <w:r>
        <w:rPr>
          <w:rFonts w:ascii="Arial" w:eastAsia="Arial Unicode MS" w:hAnsi="Arial" w:cs="Arial"/>
          <w:color w:val="000000"/>
          <w:sz w:val="29"/>
          <w:szCs w:val="29"/>
        </w:rPr>
        <w:t xml:space="preserve">, 1 </w:t>
      </w:r>
      <w:r>
        <w:rPr>
          <w:rFonts w:ascii="Arial Unicode MS" w:eastAsia="Arial Unicode MS" w:hAnsi="Arial" w:cs="Arial Unicode MS" w:hint="eastAsia"/>
          <w:color w:val="000000"/>
          <w:sz w:val="29"/>
          <w:szCs w:val="29"/>
        </w:rPr>
        <w:t>块</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积木和</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1 </w:t>
      </w:r>
      <w:r>
        <w:rPr>
          <w:rFonts w:ascii="Arial Unicode MS" w:eastAsia="Arial Unicode MS" w:hAnsi="Arial" w:cs="Arial Unicode MS" w:hint="eastAsia"/>
          <w:color w:val="000000"/>
          <w:sz w:val="29"/>
          <w:szCs w:val="29"/>
        </w:rPr>
        <w:t>块黑色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w:t>
      </w:r>
      <w:r>
        <w:rPr>
          <w:rFonts w:ascii="Arial" w:eastAsia="Arial Unicode MS" w:hAnsi="Arial" w:cs="Arial"/>
          <w:color w:val="000000"/>
          <w:sz w:val="29"/>
          <w:szCs w:val="29"/>
        </w:rPr>
        <w:t xml:space="preserve">. </w:t>
      </w:r>
      <w:r>
        <w:rPr>
          <w:rFonts w:ascii="Arial Unicode MS" w:eastAsia="Arial Unicode MS" w:hAnsi="Arial" w:cs="Arial Unicode MS" w:hint="eastAsia"/>
          <w:color w:val="000000"/>
          <w:sz w:val="29"/>
          <w:szCs w:val="29"/>
        </w:rPr>
        <w:t>共需要</w:t>
      </w:r>
      <w:r>
        <w:rPr>
          <w:rFonts w:ascii="Arial Unicode MS" w:eastAsia="Arial Unicode MS" w:hAnsi="Arial" w:cs="Arial Unicode MS"/>
          <w:color w:val="000000"/>
          <w:sz w:val="29"/>
          <w:szCs w:val="29"/>
        </w:rPr>
        <w:t xml:space="preserve"> </w:t>
      </w:r>
      <w:r>
        <w:rPr>
          <w:rFonts w:ascii="Arial" w:eastAsia="Arial Unicode MS" w:hAnsi="Arial" w:cs="Arial"/>
          <w:b/>
          <w:bCs/>
          <w:color w:val="000000"/>
          <w:sz w:val="29"/>
          <w:szCs w:val="29"/>
        </w:rPr>
        <w:t xml:space="preserve">2 </w:t>
      </w:r>
      <w:r>
        <w:rPr>
          <w:rFonts w:ascii="Arial Unicode MS" w:eastAsia="Arial Unicode MS" w:hAnsi="Arial" w:cs="Arial Unicode MS" w:hint="eastAsia"/>
          <w:color w:val="000000"/>
          <w:sz w:val="29"/>
          <w:szCs w:val="29"/>
        </w:rPr>
        <w:t>个腐烂水果。</w:t>
      </w:r>
      <w:r>
        <w:rPr>
          <w:rFonts w:ascii="Arial Unicode MS" w:eastAsia="Arial Unicode MS" w:hAnsi="Arial" w:cs="Arial Unicode MS"/>
          <w:color w:val="000000"/>
          <w:sz w:val="29"/>
          <w:szCs w:val="29"/>
        </w:rPr>
        <w:t xml:space="preserve"> </w:t>
      </w:r>
    </w:p>
    <w:p w:rsidR="00CF0466" w:rsidRDefault="00CF0466" w:rsidP="00CF0466">
      <w:pPr>
        <w:rPr>
          <w:sz w:val="36"/>
          <w:szCs w:val="36"/>
        </w:rPr>
      </w:pPr>
      <w:r>
        <w:rPr>
          <w:noProof/>
          <w:sz w:val="36"/>
          <w:szCs w:val="36"/>
          <w:lang w:val="en-US" w:bidi="ar-SA"/>
        </w:rPr>
        <w:lastRenderedPageBreak/>
        <w:drawing>
          <wp:inline distT="0" distB="0" distL="0" distR="0">
            <wp:extent cx="5270500" cy="2906395"/>
            <wp:effectExtent l="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906401"/>
                    </a:xfrm>
                    <a:prstGeom prst="rect">
                      <a:avLst/>
                    </a:prstGeom>
                    <a:noFill/>
                    <a:ln>
                      <a:noFill/>
                    </a:ln>
                  </pic:spPr>
                </pic:pic>
              </a:graphicData>
            </a:graphic>
          </wp:inline>
        </w:drawing>
      </w:r>
    </w:p>
    <w:p w:rsidR="00CF0466" w:rsidRDefault="00CF0466" w:rsidP="00CF0466">
      <w:pPr>
        <w:rPr>
          <w:sz w:val="36"/>
          <w:szCs w:val="36"/>
        </w:rPr>
      </w:pPr>
    </w:p>
    <w:p w:rsidR="00CF0466" w:rsidRDefault="00CF0466" w:rsidP="00CF0466">
      <w:pPr>
        <w:rPr>
          <w:sz w:val="36"/>
          <w:szCs w:val="36"/>
        </w:rPr>
      </w:pPr>
    </w:p>
    <w:p w:rsidR="00CF0466" w:rsidRDefault="00CF0466" w:rsidP="00CF0466">
      <w:pPr>
        <w:widowControl/>
        <w:adjustRightInd w:val="0"/>
        <w:spacing w:after="240" w:line="400" w:lineRule="atLeast"/>
        <w:rPr>
          <w:rFonts w:ascii="Times Roman" w:eastAsia="Arial Unicode MS" w:hAnsi="Times Roman" w:cs="Times Roman"/>
          <w:color w:val="000000"/>
        </w:rPr>
      </w:pPr>
      <w:r>
        <w:rPr>
          <w:rFonts w:ascii="Arial Unicode MS" w:eastAsia="Arial Unicode MS" w:cs="Arial Unicode MS" w:hint="eastAsia"/>
          <w:color w:val="000000"/>
          <w:sz w:val="29"/>
          <w:szCs w:val="29"/>
        </w:rPr>
        <w:t>白色墙壁由</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17 </w:t>
      </w:r>
      <w:r>
        <w:rPr>
          <w:rFonts w:ascii="Arial Unicode MS" w:eastAsia="Arial Unicode MS" w:hAnsi="Arial" w:cs="Arial Unicode MS" w:hint="eastAsia"/>
          <w:color w:val="000000"/>
          <w:sz w:val="29"/>
          <w:szCs w:val="29"/>
        </w:rPr>
        <w:t>块白色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2x4 LEGO </w:t>
      </w:r>
      <w:r>
        <w:rPr>
          <w:rFonts w:ascii="Arial Unicode MS" w:eastAsia="Arial Unicode MS" w:hAnsi="Arial" w:cs="Arial Unicode MS" w:hint="eastAsia"/>
          <w:color w:val="000000"/>
          <w:sz w:val="29"/>
          <w:szCs w:val="29"/>
        </w:rPr>
        <w:t>积木和</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 </w:t>
      </w:r>
      <w:r>
        <w:rPr>
          <w:rFonts w:ascii="Arial Unicode MS" w:eastAsia="Arial Unicode MS" w:hAnsi="Arial" w:cs="Arial Unicode MS" w:hint="eastAsia"/>
          <w:color w:val="000000"/>
          <w:sz w:val="29"/>
          <w:szCs w:val="29"/>
        </w:rPr>
        <w:t>块白色</w:t>
      </w:r>
      <w:r>
        <w:rPr>
          <w:rFonts w:ascii="Arial Unicode MS" w:eastAsia="Arial Unicode MS" w:hAnsi="Arial" w:cs="Arial Unicode MS"/>
          <w:color w:val="000000"/>
          <w:sz w:val="29"/>
          <w:szCs w:val="29"/>
        </w:rPr>
        <w:t xml:space="preserve"> </w:t>
      </w:r>
      <w:r>
        <w:rPr>
          <w:rFonts w:ascii="Arial" w:eastAsia="Arial Unicode MS" w:hAnsi="Arial" w:cs="Arial"/>
          <w:color w:val="000000"/>
          <w:sz w:val="29"/>
          <w:szCs w:val="29"/>
        </w:rPr>
        <w:t xml:space="preserve">2x2 LEGO </w:t>
      </w:r>
      <w:r>
        <w:rPr>
          <w:rFonts w:ascii="Arial Unicode MS" w:eastAsia="Arial Unicode MS" w:hAnsi="Arial" w:cs="Arial Unicode MS" w:hint="eastAsia"/>
          <w:color w:val="000000"/>
          <w:sz w:val="29"/>
          <w:szCs w:val="29"/>
        </w:rPr>
        <w:t>积木搭建而成</w:t>
      </w:r>
      <w:r>
        <w:rPr>
          <w:rFonts w:ascii="Arial" w:eastAsia="Arial Unicode MS" w:hAnsi="Arial" w:cs="Arial"/>
          <w:color w:val="000000"/>
          <w:sz w:val="29"/>
          <w:szCs w:val="29"/>
        </w:rPr>
        <w:t xml:space="preserve">. </w:t>
      </w:r>
    </w:p>
    <w:p w:rsidR="00CF0466" w:rsidRDefault="00CF0466" w:rsidP="00CF0466">
      <w:pPr>
        <w:rPr>
          <w:sz w:val="36"/>
          <w:szCs w:val="36"/>
        </w:rPr>
      </w:pPr>
      <w:r>
        <w:rPr>
          <w:noProof/>
          <w:sz w:val="36"/>
          <w:szCs w:val="36"/>
          <w:lang w:val="en-US" w:bidi="ar-SA"/>
        </w:rPr>
        <w:drawing>
          <wp:inline distT="0" distB="0" distL="0" distR="0">
            <wp:extent cx="5270500" cy="1388110"/>
            <wp:effectExtent l="0" t="0" r="0" b="889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388683"/>
                    </a:xfrm>
                    <a:prstGeom prst="rect">
                      <a:avLst/>
                    </a:prstGeom>
                    <a:noFill/>
                    <a:ln>
                      <a:noFill/>
                    </a:ln>
                  </pic:spPr>
                </pic:pic>
              </a:graphicData>
            </a:graphic>
          </wp:inline>
        </w:drawing>
      </w:r>
    </w:p>
    <w:p w:rsidR="00CF0466" w:rsidRDefault="00CF0466" w:rsidP="00CF0466">
      <w:pPr>
        <w:rPr>
          <w:sz w:val="36"/>
          <w:szCs w:val="36"/>
        </w:rPr>
      </w:pPr>
    </w:p>
    <w:p w:rsidR="00CF0466" w:rsidRDefault="00CF0466" w:rsidP="00CF0466">
      <w:pPr>
        <w:rPr>
          <w:sz w:val="36"/>
          <w:szCs w:val="36"/>
        </w:rPr>
      </w:pPr>
    </w:p>
    <w:p w:rsidR="00CF0466" w:rsidRDefault="00CF0466" w:rsidP="00CF0466">
      <w:pPr>
        <w:rPr>
          <w:b/>
          <w:bCs/>
          <w:sz w:val="36"/>
          <w:szCs w:val="36"/>
        </w:rPr>
      </w:pPr>
      <w:r>
        <w:rPr>
          <w:rFonts w:hint="eastAsia"/>
          <w:b/>
          <w:bCs/>
          <w:sz w:val="36"/>
          <w:szCs w:val="36"/>
        </w:rPr>
        <w:t>科技农业（中学组）</w:t>
      </w:r>
    </w:p>
    <w:p w:rsidR="00CF0466" w:rsidRDefault="00CF0466" w:rsidP="00CF0466">
      <w:pPr>
        <w:rPr>
          <w:sz w:val="36"/>
          <w:szCs w:val="36"/>
        </w:rPr>
      </w:pPr>
      <w:r>
        <w:rPr>
          <w:noProof/>
          <w:sz w:val="36"/>
          <w:szCs w:val="36"/>
          <w:lang w:val="en-US" w:bidi="ar-SA"/>
        </w:rPr>
        <w:drawing>
          <wp:inline distT="0" distB="0" distL="0" distR="0">
            <wp:extent cx="5270500" cy="3041015"/>
            <wp:effectExtent l="0" t="0" r="0" b="698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3041302"/>
                    </a:xfrm>
                    <a:prstGeom prst="rect">
                      <a:avLst/>
                    </a:prstGeom>
                    <a:noFill/>
                    <a:ln>
                      <a:noFill/>
                    </a:ln>
                  </pic:spPr>
                </pic:pic>
              </a:graphicData>
            </a:graphic>
          </wp:inline>
        </w:drawing>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宋体" w:eastAsia="宋体" w:hAnsi="宋体" w:cs="宋体" w:hint="eastAsia"/>
          <w:color w:val="000000"/>
          <w:sz w:val="32"/>
          <w:szCs w:val="32"/>
        </w:rPr>
        <w:lastRenderedPageBreak/>
        <w:t>中学</w:t>
      </w:r>
      <w:r>
        <w:rPr>
          <w:rFonts w:ascii="Arial Unicode MS" w:eastAsia="Arial Unicode MS" w:cs="Arial Unicode MS" w:hint="eastAsia"/>
          <w:color w:val="000000"/>
          <w:sz w:val="32"/>
          <w:szCs w:val="32"/>
        </w:rPr>
        <w:t>组的挑战任务是要制作一台机器人，能够种植不同种类的植物到三中不同土壤品质的区域里。</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总共有三种运用乐高模型呈现的三种不同的植物</w:t>
      </w:r>
      <w:r>
        <w:rPr>
          <w:rFonts w:ascii="Arial Unicode MS" w:eastAsia="Arial Unicode MS" w:cs="Arial Unicode MS"/>
          <w:color w:val="000000"/>
          <w:sz w:val="32"/>
          <w:szCs w:val="32"/>
        </w:rPr>
        <w:t>:</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noProof/>
          <w:color w:val="000000"/>
          <w:sz w:val="32"/>
          <w:szCs w:val="32"/>
          <w:lang w:val="en-US" w:bidi="ar-SA"/>
        </w:rPr>
        <w:drawing>
          <wp:inline distT="0" distB="0" distL="0" distR="0">
            <wp:extent cx="5270500" cy="1553210"/>
            <wp:effectExtent l="0" t="0" r="0" b="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553546"/>
                    </a:xfrm>
                    <a:prstGeom prst="rect">
                      <a:avLst/>
                    </a:prstGeom>
                    <a:noFill/>
                    <a:ln>
                      <a:noFill/>
                    </a:ln>
                  </pic:spPr>
                </pic:pic>
              </a:graphicData>
            </a:graphic>
          </wp:inline>
        </w:drawing>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hAnsi="Arial" w:cs="Arial"/>
          <w:color w:val="000000"/>
          <w:sz w:val="32"/>
          <w:szCs w:val="32"/>
        </w:rPr>
        <w:t xml:space="preserve">12 </w:t>
      </w:r>
      <w:r>
        <w:rPr>
          <w:rFonts w:ascii="Arial Unicode MS" w:eastAsia="Arial Unicode MS" w:hAnsi="Arial" w:cs="Arial Unicode MS" w:hint="eastAsia"/>
          <w:color w:val="000000"/>
          <w:sz w:val="32"/>
          <w:szCs w:val="32"/>
        </w:rPr>
        <w:t>株植物放在在农作物区域，每种颜色分别有</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株。</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t>赛事场地上有三个不同的农场，绿色农场，红色农场和黄色农场。绿色作物必须被种植在</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t>绿色农场区域内，红色作物种植在红色农场，黄色作物种植在黄色农场。三个农场分别由</w:t>
      </w:r>
    </w:p>
    <w:p w:rsidR="00CF0466" w:rsidRDefault="00CF0466" w:rsidP="00CF0466">
      <w:pPr>
        <w:widowControl/>
        <w:adjustRightInd w:val="0"/>
        <w:spacing w:line="420" w:lineRule="atLeast"/>
        <w:rPr>
          <w:rFonts w:ascii="Arial Unicode MS" w:eastAsia="Arial Unicode MS" w:hAnsi="Times Roman" w:cs="Arial Unicode MS"/>
          <w:color w:val="000000"/>
          <w:sz w:val="32"/>
          <w:szCs w:val="32"/>
        </w:rPr>
      </w:pPr>
      <w:r>
        <w:rPr>
          <w:rFonts w:ascii="Arial Unicode MS" w:eastAsia="Arial Unicode MS" w:hAnsi="Times Roman" w:cs="Arial Unicode MS" w:hint="eastAsia"/>
          <w:color w:val="000000"/>
          <w:sz w:val="32"/>
          <w:szCs w:val="32"/>
        </w:rPr>
        <w:t>三面墙壁保护着</w:t>
      </w:r>
      <w:r>
        <w:rPr>
          <w:rFonts w:ascii="Arial Unicode MS" w:eastAsia="Arial Unicode MS" w:hAnsi="Times Roman" w:cs="Arial Unicode MS"/>
          <w:color w:val="000000"/>
          <w:sz w:val="32"/>
          <w:szCs w:val="32"/>
        </w:rPr>
        <w:t>:</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noProof/>
          <w:color w:val="000000"/>
          <w:sz w:val="32"/>
          <w:szCs w:val="32"/>
          <w:lang w:val="en-US" w:bidi="ar-SA"/>
        </w:rPr>
        <w:drawing>
          <wp:inline distT="0" distB="0" distL="0" distR="0">
            <wp:extent cx="5270500" cy="1228725"/>
            <wp:effectExtent l="0" t="0" r="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228744"/>
                    </a:xfrm>
                    <a:prstGeom prst="rect">
                      <a:avLst/>
                    </a:prstGeom>
                    <a:noFill/>
                    <a:ln>
                      <a:noFill/>
                    </a:ln>
                  </pic:spPr>
                </pic:pic>
              </a:graphicData>
            </a:graphic>
          </wp:inline>
        </w:drawing>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绿色农场是土地富饶肥沃的地区，所以机器人能够从农作物区选择所有三种作物种植在绿色农场的种植区域内。墙壁必须放置在农场的前面，分别保护三个农场</w:t>
      </w:r>
      <w:r>
        <w:rPr>
          <w:rFonts w:ascii="Arial Unicode MS" w:eastAsia="Arial Unicode MS" w:cs="Arial Unicode MS"/>
          <w:color w:val="000000"/>
          <w:sz w:val="32"/>
          <w:szCs w:val="32"/>
        </w:rPr>
        <w:t>(</w:t>
      </w:r>
      <w:r>
        <w:rPr>
          <w:rFonts w:ascii="Arial Unicode MS" w:eastAsia="Arial Unicode MS" w:cs="Arial Unicode MS" w:hint="eastAsia"/>
          <w:color w:val="000000"/>
          <w:sz w:val="32"/>
          <w:szCs w:val="32"/>
        </w:rPr>
        <w:t>以下面红色农场</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lastRenderedPageBreak/>
        <w:t>为例</w:t>
      </w:r>
      <w:r>
        <w:rPr>
          <w:rFonts w:ascii="Arial Unicode MS" w:eastAsia="Arial Unicode MS" w:cs="Arial Unicode MS"/>
          <w:color w:val="000000"/>
          <w:sz w:val="32"/>
          <w:szCs w:val="32"/>
        </w:rPr>
        <w:t>):</w:t>
      </w:r>
      <w:r>
        <w:t xml:space="preserve"> </w:t>
      </w:r>
      <w:r>
        <w:rPr>
          <w:rFonts w:ascii="Arial Unicode MS" w:eastAsia="Arial Unicode MS" w:cs="Arial Unicode MS"/>
          <w:noProof/>
          <w:color w:val="000000"/>
          <w:sz w:val="32"/>
          <w:szCs w:val="32"/>
          <w:lang w:val="en-US" w:bidi="ar-SA"/>
        </w:rPr>
        <w:drawing>
          <wp:inline distT="0" distB="0" distL="0" distR="0">
            <wp:extent cx="5270500" cy="3937000"/>
            <wp:effectExtent l="0" t="0" r="0"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3937251"/>
                    </a:xfrm>
                    <a:prstGeom prst="rect">
                      <a:avLst/>
                    </a:prstGeom>
                    <a:noFill/>
                    <a:ln>
                      <a:noFill/>
                    </a:ln>
                  </pic:spPr>
                </pic:pic>
              </a:graphicData>
            </a:graphic>
          </wp:inline>
        </w:drawing>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在红色和黄色农场里，机器人只能选择红色或黄色的植物种植在对应的土壤肥力的区域。</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机器人能够检测到红色和黄色农场三个区域内与之相匹配的土壤质量的对应数据。在红色</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和黄色这两个农场里，每个种植区域里的土壤肥力数据都需要采集。有三个乐高方块分别代表着每个种植区的土壤质量</w:t>
      </w:r>
      <w:r>
        <w:rPr>
          <w:rFonts w:ascii="Arial" w:eastAsia="Arial Unicode MS" w:hAnsi="Arial" w:cs="Arial"/>
          <w:color w:val="000000"/>
          <w:sz w:val="32"/>
          <w:szCs w:val="32"/>
        </w:rPr>
        <w:t>——</w:t>
      </w:r>
      <w:r>
        <w:rPr>
          <w:rFonts w:ascii="Arial Unicode MS" w:eastAsia="Arial Unicode MS" w:hAnsi="Arial" w:cs="Arial Unicode MS" w:hint="eastAsia"/>
          <w:color w:val="000000"/>
          <w:sz w:val="32"/>
          <w:szCs w:val="32"/>
        </w:rPr>
        <w:t>白色的积木块，代表着这个种植区的土壤有农作物生长</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所需要的充足的养分，黑色的方块表</w:t>
      </w:r>
      <w:r>
        <w:rPr>
          <w:rFonts w:ascii="Arial Unicode MS" w:eastAsia="Arial Unicode MS" w:hAnsi="Arial" w:cs="Arial Unicode MS"/>
          <w:noProof/>
          <w:color w:val="000000"/>
          <w:sz w:val="32"/>
          <w:szCs w:val="32"/>
          <w:lang w:val="en-US" w:bidi="ar-SA"/>
        </w:rPr>
        <w:drawing>
          <wp:inline distT="0" distB="0" distL="0" distR="0">
            <wp:extent cx="5270500" cy="2573020"/>
            <wp:effectExtent l="0" t="0" r="0" b="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573300"/>
                    </a:xfrm>
                    <a:prstGeom prst="rect">
                      <a:avLst/>
                    </a:prstGeom>
                    <a:noFill/>
                    <a:ln>
                      <a:noFill/>
                    </a:ln>
                  </pic:spPr>
                </pic:pic>
              </a:graphicData>
            </a:graphic>
          </wp:inline>
        </w:drawing>
      </w:r>
      <w:r>
        <w:rPr>
          <w:rFonts w:ascii="Arial Unicode MS" w:eastAsia="Arial Unicode MS" w:hAnsi="Arial" w:cs="Arial Unicode MS" w:hint="eastAsia"/>
          <w:color w:val="000000"/>
          <w:sz w:val="32"/>
          <w:szCs w:val="32"/>
        </w:rPr>
        <w:t>示一个种植区内的土壤不具备农作物生长需要的肥力</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lastRenderedPageBreak/>
        <w:t>三个乐高块在黄色土壤肥力数据采集区域所代表的黄色农场中三个区域的土壤质量如下图</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hint="eastAsia"/>
          <w:color w:val="000000"/>
          <w:sz w:val="32"/>
          <w:szCs w:val="32"/>
        </w:rPr>
        <w:t>所示</w:t>
      </w:r>
      <w:r>
        <w:rPr>
          <w:rFonts w:ascii="Arial Unicode MS" w:eastAsia="Arial Unicode MS" w:cs="Arial Unicode MS"/>
          <w:color w:val="000000"/>
          <w:sz w:val="32"/>
          <w:szCs w:val="32"/>
        </w:rPr>
        <w:t>:</w:t>
      </w:r>
    </w:p>
    <w:p w:rsidR="00CF0466" w:rsidRDefault="00CF0466" w:rsidP="00CF0466">
      <w:pPr>
        <w:widowControl/>
        <w:adjustRightInd w:val="0"/>
        <w:spacing w:line="420" w:lineRule="atLeast"/>
        <w:rPr>
          <w:rFonts w:ascii="Arial Unicode MS" w:eastAsia="Arial Unicode MS" w:cs="Arial Unicode MS"/>
          <w:color w:val="000000"/>
          <w:sz w:val="32"/>
          <w:szCs w:val="32"/>
        </w:rPr>
      </w:pPr>
      <w:r>
        <w:rPr>
          <w:rFonts w:ascii="Arial Unicode MS" w:eastAsia="Arial Unicode MS" w:cs="Arial Unicode MS"/>
          <w:noProof/>
          <w:color w:val="000000"/>
          <w:sz w:val="32"/>
          <w:szCs w:val="32"/>
          <w:lang w:val="en-US" w:bidi="ar-SA"/>
        </w:rPr>
        <w:drawing>
          <wp:inline distT="0" distB="0" distL="0" distR="0">
            <wp:extent cx="5270500" cy="2456180"/>
            <wp:effectExtent l="0" t="0" r="0" b="762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456693"/>
                    </a:xfrm>
                    <a:prstGeom prst="rect">
                      <a:avLst/>
                    </a:prstGeom>
                    <a:noFill/>
                    <a:ln>
                      <a:noFill/>
                    </a:ln>
                  </pic:spPr>
                </pic:pic>
              </a:graphicData>
            </a:graphic>
          </wp:inline>
        </w:drawing>
      </w:r>
    </w:p>
    <w:p w:rsidR="00CF0466" w:rsidRDefault="00CF0466" w:rsidP="00CF0466">
      <w:pPr>
        <w:widowControl/>
        <w:adjustRightInd w:val="0"/>
        <w:spacing w:line="420" w:lineRule="atLeast"/>
        <w:rPr>
          <w:rFonts w:ascii="Arial Unicode MS" w:eastAsia="Arial Unicode MS" w:cs="Arial Unicode MS"/>
          <w:color w:val="000000"/>
          <w:sz w:val="32"/>
          <w:szCs w:val="32"/>
        </w:rPr>
      </w:pP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红色农场内，各个区域运用乐高块所表示的的土壤质量数据也如黄色农场各区域分布类似</w:t>
      </w:r>
      <w:r>
        <w:rPr>
          <w:rFonts w:ascii="Arial Unicode MS" w:eastAsia="Arial Unicode MS" w:cs="Arial Unicode MS"/>
          <w:color w:val="000000"/>
          <w:sz w:val="32"/>
          <w:szCs w:val="32"/>
        </w:rPr>
        <w:t xml:space="preserve"> </w:t>
      </w:r>
      <w:r>
        <w:rPr>
          <w:rFonts w:ascii="Arial Unicode MS" w:eastAsia="Arial Unicode MS" w:hAnsi="Times Roman" w:cs="Arial Unicode MS" w:hint="eastAsia"/>
          <w:color w:val="000000"/>
          <w:sz w:val="32"/>
          <w:szCs w:val="32"/>
        </w:rPr>
        <w:t>。</w:t>
      </w:r>
      <w:r>
        <w:rPr>
          <w:rFonts w:ascii="Arial Unicode MS" w:eastAsia="Arial Unicode MS" w:hAnsi="Times Roman" w:cs="Arial Unicode MS"/>
          <w:color w:val="000000"/>
          <w:sz w:val="32"/>
          <w:szCs w:val="32"/>
        </w:rPr>
        <w:t xml:space="preserve"> </w:t>
      </w:r>
      <w:r>
        <w:rPr>
          <w:rFonts w:ascii="Arial Unicode MS" w:eastAsia="Arial Unicode MS" w:hAnsi="Times Roman" w:cs="Arial Unicode MS" w:hint="eastAsia"/>
          <w:color w:val="000000"/>
          <w:sz w:val="32"/>
          <w:szCs w:val="32"/>
        </w:rPr>
        <w:t>机器人必须从开始</w:t>
      </w:r>
      <w:r>
        <w:rPr>
          <w:rFonts w:ascii="Arial" w:eastAsia="Arial Unicode MS" w:hAnsi="Arial" w:cs="Arial"/>
          <w:color w:val="000000"/>
          <w:sz w:val="32"/>
          <w:szCs w:val="32"/>
        </w:rPr>
        <w:t>&amp;</w:t>
      </w:r>
      <w:r>
        <w:rPr>
          <w:rFonts w:ascii="Arial Unicode MS" w:eastAsia="Arial Unicode MS" w:hAnsi="Arial" w:cs="Arial Unicode MS" w:hint="eastAsia"/>
          <w:color w:val="000000"/>
          <w:sz w:val="32"/>
          <w:szCs w:val="32"/>
        </w:rPr>
        <w:t>到达区出发，完成任务后，机器人必须再返回到开始</w:t>
      </w:r>
      <w:r>
        <w:rPr>
          <w:rFonts w:ascii="Arial" w:eastAsia="Arial Unicode MS" w:hAnsi="Arial" w:cs="Arial"/>
          <w:color w:val="000000"/>
          <w:sz w:val="32"/>
          <w:szCs w:val="32"/>
        </w:rPr>
        <w:t>&amp;</w:t>
      </w:r>
      <w:r>
        <w:rPr>
          <w:rFonts w:ascii="Arial Unicode MS" w:eastAsia="Arial Unicode MS" w:hAnsi="Arial" w:cs="Arial Unicode MS" w:hint="eastAsia"/>
          <w:color w:val="000000"/>
          <w:sz w:val="32"/>
          <w:szCs w:val="32"/>
        </w:rPr>
        <w:t>到达区。</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赛事规则介绍</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Unicode MS" w:eastAsia="Arial Unicode MS" w:cs="Arial Unicode MS" w:hint="eastAsia"/>
          <w:color w:val="000000"/>
          <w:sz w:val="32"/>
          <w:szCs w:val="32"/>
        </w:rPr>
        <w:t>1.每轮比赛开始之前，</w:t>
      </w:r>
      <w:r>
        <w:rPr>
          <w:rFonts w:ascii="Arial" w:eastAsia="Arial Unicode MS" w:hAnsi="Arial" w:cs="Arial"/>
          <w:color w:val="000000"/>
          <w:sz w:val="32"/>
          <w:szCs w:val="32"/>
        </w:rPr>
        <w:t xml:space="preserve">6 </w:t>
      </w:r>
      <w:r>
        <w:rPr>
          <w:rFonts w:ascii="Arial Unicode MS" w:eastAsia="Arial Unicode MS" w:hAnsi="Arial" w:cs="Arial Unicode MS" w:hint="eastAsia"/>
          <w:color w:val="000000"/>
          <w:sz w:val="32"/>
          <w:szCs w:val="32"/>
        </w:rPr>
        <w:t>个土壤肥力块会随机放置在位于黄色和红色农场中的土壤肥力数据采集区的</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6 </w:t>
      </w:r>
      <w:r>
        <w:rPr>
          <w:rFonts w:ascii="Arial Unicode MS" w:eastAsia="Arial Unicode MS" w:hAnsi="Arial" w:cs="Arial Unicode MS" w:hint="eastAsia"/>
          <w:color w:val="000000"/>
          <w:sz w:val="32"/>
          <w:szCs w:val="32"/>
        </w:rPr>
        <w:t>个白色正方形内，如下图</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2.1 </w:t>
      </w:r>
      <w:r>
        <w:rPr>
          <w:rFonts w:ascii="Arial Unicode MS" w:eastAsia="Arial Unicode MS" w:hAnsi="Arial" w:cs="Arial Unicode MS" w:hint="eastAsia"/>
          <w:color w:val="000000"/>
          <w:sz w:val="32"/>
          <w:szCs w:val="32"/>
        </w:rPr>
        <w:t>所示。</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6 </w:t>
      </w:r>
      <w:r>
        <w:rPr>
          <w:rFonts w:ascii="Arial Unicode MS" w:eastAsia="Arial Unicode MS" w:hAnsi="Arial" w:cs="Arial Unicode MS" w:hint="eastAsia"/>
          <w:color w:val="000000"/>
          <w:sz w:val="32"/>
          <w:szCs w:val="32"/>
        </w:rPr>
        <w:t>个方块的随机放置方式可以按照下面的方式完成</w:t>
      </w:r>
      <w:r>
        <w:rPr>
          <w:rFonts w:ascii="Arial Unicode MS" w:eastAsia="Arial Unicode MS" w:hAnsi="Arial" w:cs="Arial Unicode MS"/>
          <w:color w:val="000000"/>
          <w:sz w:val="32"/>
          <w:szCs w:val="32"/>
        </w:rPr>
        <w:t xml:space="preserve">: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Unicode MS" w:eastAsia="Arial Unicode MS" w:hAnsi="Arial" w:cs="Arial Unicode MS"/>
          <w:color w:val="000000"/>
          <w:sz w:val="32"/>
          <w:szCs w:val="32"/>
        </w:rPr>
        <w:t>a.</w:t>
      </w:r>
      <w:r>
        <w:rPr>
          <w:rFonts w:ascii="Arial Unicode MS" w:eastAsia="Arial Unicode MS" w:hAnsi="Arial" w:cs="Arial Unicode MS" w:hint="eastAsia"/>
          <w:color w:val="000000"/>
          <w:sz w:val="32"/>
          <w:szCs w:val="32"/>
        </w:rPr>
        <w:t>将</w:t>
      </w:r>
      <w:r>
        <w:rPr>
          <w:rFonts w:ascii="Arial" w:eastAsia="Arial Unicode MS" w:hAnsi="Arial" w:cs="Arial"/>
          <w:color w:val="000000"/>
          <w:sz w:val="32"/>
          <w:szCs w:val="32"/>
        </w:rPr>
        <w:t>6</w:t>
      </w:r>
      <w:r>
        <w:rPr>
          <w:rFonts w:ascii="Arial Unicode MS" w:eastAsia="Arial Unicode MS" w:hAnsi="Arial" w:cs="Arial Unicode MS" w:hint="eastAsia"/>
          <w:color w:val="000000"/>
          <w:sz w:val="32"/>
          <w:szCs w:val="32"/>
        </w:rPr>
        <w:t>个白色正方形区域按照如下图</w:t>
      </w:r>
      <w:r>
        <w:rPr>
          <w:rFonts w:ascii="Arial" w:eastAsia="Arial Unicode MS" w:hAnsi="Arial" w:cs="Arial"/>
          <w:color w:val="000000"/>
          <w:sz w:val="32"/>
          <w:szCs w:val="32"/>
        </w:rPr>
        <w:t>2.1</w:t>
      </w:r>
      <w:r>
        <w:rPr>
          <w:rFonts w:ascii="Arial Unicode MS" w:eastAsia="Arial Unicode MS" w:hAnsi="Arial" w:cs="Arial Unicode MS" w:hint="eastAsia"/>
          <w:color w:val="000000"/>
          <w:sz w:val="32"/>
          <w:szCs w:val="32"/>
        </w:rPr>
        <w:t>所示的顺序从</w:t>
      </w:r>
      <w:r>
        <w:rPr>
          <w:rFonts w:ascii="Arial" w:eastAsia="Arial Unicode MS" w:hAnsi="Arial" w:cs="Arial"/>
          <w:color w:val="000000"/>
          <w:sz w:val="32"/>
          <w:szCs w:val="32"/>
        </w:rPr>
        <w:t>1-6</w:t>
      </w:r>
      <w:r>
        <w:rPr>
          <w:rFonts w:ascii="Arial Unicode MS" w:eastAsia="Arial Unicode MS" w:hAnsi="Arial" w:cs="Arial Unicode MS" w:hint="eastAsia"/>
          <w:color w:val="000000"/>
          <w:sz w:val="32"/>
          <w:szCs w:val="32"/>
        </w:rPr>
        <w:t>编号。</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drawing>
          <wp:inline distT="0" distB="0" distL="0" distR="0">
            <wp:extent cx="5270500" cy="2163445"/>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163600"/>
                    </a:xfrm>
                    <a:prstGeom prst="rect">
                      <a:avLst/>
                    </a:prstGeom>
                    <a:noFill/>
                    <a:ln>
                      <a:noFill/>
                    </a:ln>
                  </pic:spPr>
                </pic:pic>
              </a:graphicData>
            </a:graphic>
          </wp:inline>
        </w:drawing>
      </w:r>
    </w:p>
    <w:p w:rsidR="00CF0466" w:rsidRDefault="00CF0466" w:rsidP="00CF0466">
      <w:pPr>
        <w:widowControl/>
        <w:numPr>
          <w:ilvl w:val="0"/>
          <w:numId w:val="9"/>
        </w:numPr>
        <w:tabs>
          <w:tab w:val="left" w:pos="220"/>
          <w:tab w:val="left" w:pos="720"/>
        </w:tabs>
        <w:adjustRightInd w:val="0"/>
        <w:spacing w:after="320" w:line="400" w:lineRule="exact"/>
        <w:ind w:hanging="720"/>
        <w:rPr>
          <w:rFonts w:ascii="Arial" w:eastAsia="Arial Unicode MS" w:hAnsi="Arial" w:cs="Arial"/>
          <w:color w:val="000000"/>
          <w:sz w:val="32"/>
          <w:szCs w:val="32"/>
        </w:rPr>
      </w:pPr>
      <w:r>
        <w:rPr>
          <w:rFonts w:ascii="Arial Unicode MS" w:eastAsia="Arial Unicode MS" w:cs="Arial Unicode MS" w:hint="eastAsia"/>
          <w:color w:val="000000"/>
          <w:sz w:val="32"/>
          <w:szCs w:val="32"/>
        </w:rPr>
        <w:t>将</w:t>
      </w:r>
      <w:r>
        <w:rPr>
          <w:rFonts w:ascii="Arial" w:eastAsia="Arial Unicode MS" w:hAnsi="Arial" w:cs="Arial"/>
          <w:color w:val="000000"/>
          <w:sz w:val="32"/>
          <w:szCs w:val="32"/>
        </w:rPr>
        <w:t>4</w:t>
      </w:r>
      <w:r>
        <w:rPr>
          <w:rFonts w:ascii="Arial Unicode MS" w:eastAsia="Arial Unicode MS" w:hAnsi="Arial" w:cs="Arial Unicode MS" w:hint="eastAsia"/>
          <w:color w:val="000000"/>
          <w:sz w:val="32"/>
          <w:szCs w:val="32"/>
        </w:rPr>
        <w:t>个白色块和</w:t>
      </w:r>
      <w:r>
        <w:rPr>
          <w:rFonts w:ascii="Arial" w:eastAsia="Arial Unicode MS" w:hAnsi="Arial" w:cs="Arial"/>
          <w:color w:val="000000"/>
          <w:sz w:val="32"/>
          <w:szCs w:val="32"/>
        </w:rPr>
        <w:t>2</w:t>
      </w:r>
      <w:r>
        <w:rPr>
          <w:rFonts w:ascii="Arial Unicode MS" w:eastAsia="Arial Unicode MS" w:hAnsi="Arial" w:cs="Arial Unicode MS" w:hint="eastAsia"/>
          <w:color w:val="000000"/>
          <w:sz w:val="32"/>
          <w:szCs w:val="32"/>
        </w:rPr>
        <w:t>个黑色块放进一个不透明的盒子里。</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numPr>
          <w:ilvl w:val="0"/>
          <w:numId w:val="9"/>
        </w:numPr>
        <w:tabs>
          <w:tab w:val="left" w:pos="220"/>
          <w:tab w:val="left" w:pos="720"/>
        </w:tabs>
        <w:adjustRightInd w:val="0"/>
        <w:spacing w:after="320" w:line="400" w:lineRule="exact"/>
        <w:ind w:hanging="720"/>
        <w:rPr>
          <w:rFonts w:ascii="Arial" w:eastAsia="Arial Unicode MS" w:hAnsi="Arial" w:cs="Arial"/>
          <w:color w:val="000000"/>
          <w:sz w:val="32"/>
          <w:szCs w:val="32"/>
        </w:rPr>
      </w:pPr>
      <w:r>
        <w:rPr>
          <w:rFonts w:ascii="Arial Unicode MS" w:eastAsia="Arial Unicode MS" w:hAnsi="Arial" w:cs="Arial Unicode MS" w:hint="eastAsia"/>
          <w:color w:val="000000"/>
          <w:sz w:val="32"/>
          <w:szCs w:val="32"/>
        </w:rPr>
        <w:t>摇晃盒子让</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6 </w:t>
      </w:r>
      <w:r>
        <w:rPr>
          <w:rFonts w:ascii="Arial Unicode MS" w:eastAsia="Arial Unicode MS" w:hAnsi="Arial" w:cs="Arial Unicode MS" w:hint="eastAsia"/>
          <w:color w:val="000000"/>
          <w:sz w:val="32"/>
          <w:szCs w:val="32"/>
        </w:rPr>
        <w:t>个方块混合</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numPr>
          <w:ilvl w:val="0"/>
          <w:numId w:val="9"/>
        </w:numPr>
        <w:tabs>
          <w:tab w:val="left" w:pos="220"/>
          <w:tab w:val="left" w:pos="720"/>
        </w:tabs>
        <w:adjustRightInd w:val="0"/>
        <w:spacing w:after="320" w:line="400" w:lineRule="exact"/>
        <w:ind w:hanging="720"/>
        <w:rPr>
          <w:rFonts w:ascii="Arial" w:eastAsia="Arial Unicode MS" w:hAnsi="Arial" w:cs="Arial"/>
          <w:color w:val="000000"/>
          <w:sz w:val="32"/>
          <w:szCs w:val="32"/>
        </w:rPr>
      </w:pPr>
      <w:r>
        <w:rPr>
          <w:rFonts w:ascii="Arial Unicode MS" w:eastAsia="Arial Unicode MS" w:hAnsi="Arial" w:cs="Arial Unicode MS"/>
          <w:color w:val="000000"/>
          <w:sz w:val="32"/>
          <w:szCs w:val="32"/>
        </w:rPr>
        <w:lastRenderedPageBreak/>
        <w:t xml:space="preserve">   </w:t>
      </w:r>
      <w:r>
        <w:rPr>
          <w:rFonts w:ascii="Arial Unicode MS" w:eastAsia="Arial Unicode MS" w:hAnsi="Arial" w:cs="Arial Unicode MS" w:hint="eastAsia"/>
          <w:color w:val="000000"/>
          <w:sz w:val="32"/>
          <w:szCs w:val="32"/>
        </w:rPr>
        <w:t>从盒子里一个一个的把方块取出来，并按照从</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1-6 </w:t>
      </w:r>
      <w:r>
        <w:rPr>
          <w:rFonts w:ascii="Arial Unicode MS" w:eastAsia="Arial Unicode MS" w:hAnsi="Arial" w:cs="Arial Unicode MS" w:hint="eastAsia"/>
          <w:color w:val="000000"/>
          <w:sz w:val="32"/>
          <w:szCs w:val="32"/>
        </w:rPr>
        <w:t>的顺序将它们摆出来</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p>
    <w:p w:rsidR="00CF0466" w:rsidRDefault="00CF0466" w:rsidP="00CF0466">
      <w:pPr>
        <w:widowControl/>
        <w:adjustRightInd w:val="0"/>
        <w:spacing w:after="240" w:line="420" w:lineRule="atLeast"/>
        <w:rPr>
          <w:rFonts w:ascii="Arial Unicode MS" w:eastAsia="Arial Unicode MS" w:hAnsi="Times Roman" w:cs="Arial Unicode MS"/>
          <w:color w:val="000000"/>
          <w:sz w:val="32"/>
          <w:szCs w:val="32"/>
        </w:rPr>
      </w:pPr>
      <w:r>
        <w:rPr>
          <w:rFonts w:ascii="Arial Unicode MS" w:eastAsia="Arial Unicode MS" w:cs="Arial Unicode MS"/>
          <w:color w:val="000000"/>
          <w:sz w:val="32"/>
          <w:szCs w:val="32"/>
        </w:rPr>
        <w:t>2.</w:t>
      </w:r>
      <w:r>
        <w:rPr>
          <w:rFonts w:ascii="Arial Unicode MS" w:eastAsia="Arial Unicode MS" w:cs="Arial Unicode MS" w:hint="eastAsia"/>
          <w:color w:val="000000"/>
          <w:sz w:val="32"/>
          <w:szCs w:val="32"/>
        </w:rPr>
        <w:t>每株被移动的农作物都必须从农作物放置区域移动到对应颜色的农场。农作物必须</w:t>
      </w:r>
      <w:r>
        <w:rPr>
          <w:rFonts w:ascii="Arial Unicode MS" w:eastAsia="Arial Unicode MS" w:cs="Arial Unicode MS"/>
          <w:color w:val="000000"/>
          <w:sz w:val="32"/>
          <w:szCs w:val="32"/>
        </w:rPr>
        <w:t xml:space="preserve"> </w:t>
      </w:r>
      <w:r>
        <w:rPr>
          <w:rFonts w:ascii="Arial Unicode MS" w:eastAsia="Arial Unicode MS" w:cs="Arial Unicode MS" w:hint="eastAsia"/>
          <w:color w:val="000000"/>
          <w:sz w:val="32"/>
          <w:szCs w:val="32"/>
        </w:rPr>
        <w:t>保持直立、完整的，被完全放置在农场区域的灰色方形区域内。正确的放置方式和不正确的放置方式请参看下图。每个灰色方形区域内仅允许放置一株农作物。如果</w:t>
      </w:r>
      <w:r>
        <w:rPr>
          <w:rFonts w:ascii="Arial Unicode MS" w:eastAsia="Arial Unicode MS" w:hAnsi="Times Roman" w:cs="Arial Unicode MS" w:hint="eastAsia"/>
          <w:color w:val="000000"/>
          <w:sz w:val="32"/>
          <w:szCs w:val="32"/>
        </w:rPr>
        <w:t>同一个灰色区域内被放置了多株植物，仍按照一株植物的最高得分计分。</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drawing>
          <wp:inline distT="0" distB="0" distL="0" distR="0">
            <wp:extent cx="5270500" cy="1370330"/>
            <wp:effectExtent l="0" t="0" r="0" b="127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370939"/>
                    </a:xfrm>
                    <a:prstGeom prst="rect">
                      <a:avLst/>
                    </a:prstGeom>
                    <a:noFill/>
                    <a:ln>
                      <a:noFill/>
                    </a:ln>
                  </pic:spPr>
                </pic:pic>
              </a:graphicData>
            </a:graphic>
          </wp:inline>
        </w:drawing>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Unicode MS" w:eastAsia="Arial Unicode MS" w:cs="Arial Unicode MS"/>
          <w:color w:val="000000"/>
          <w:sz w:val="32"/>
          <w:szCs w:val="32"/>
        </w:rPr>
        <w:t>3.</w:t>
      </w:r>
      <w:r>
        <w:rPr>
          <w:rFonts w:ascii="Arial Unicode MS" w:eastAsia="Arial Unicode MS" w:cs="Arial Unicode MS" w:hint="eastAsia"/>
          <w:color w:val="000000"/>
          <w:sz w:val="32"/>
          <w:szCs w:val="32"/>
        </w:rPr>
        <w:t>土壤肥力数据块必须保持始终在它们的初始位置。这条规则表示每一块数据块都都</w:t>
      </w:r>
      <w:r>
        <w:rPr>
          <w:rFonts w:ascii="Arial Unicode MS" w:eastAsia="Arial Unicode MS" w:cs="Arial Unicode MS"/>
          <w:color w:val="000000"/>
          <w:sz w:val="32"/>
          <w:szCs w:val="32"/>
        </w:rPr>
        <w:t xml:space="preserve"> </w:t>
      </w:r>
      <w:r>
        <w:rPr>
          <w:rFonts w:ascii="Arial Unicode MS" w:eastAsia="Arial Unicode MS" w:cs="Arial Unicode MS" w:hint="eastAsia"/>
          <w:color w:val="000000"/>
          <w:sz w:val="32"/>
          <w:szCs w:val="32"/>
        </w:rPr>
        <w:t>必须完好无损，并至少有一部分始终接触放置它们的白色方块区域。</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w:eastAsia="Arial Unicode MS" w:hAnsi="Arial" w:cs="Arial"/>
          <w:noProof/>
          <w:color w:val="000000"/>
          <w:sz w:val="32"/>
          <w:szCs w:val="32"/>
          <w:lang w:val="en-US" w:bidi="ar-SA"/>
        </w:rPr>
        <w:drawing>
          <wp:inline distT="0" distB="0" distL="0" distR="0">
            <wp:extent cx="5270500" cy="2734945"/>
            <wp:effectExtent l="0" t="0" r="0" b="825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735323"/>
                    </a:xfrm>
                    <a:prstGeom prst="rect">
                      <a:avLst/>
                    </a:prstGeom>
                    <a:noFill/>
                    <a:ln>
                      <a:noFill/>
                    </a:ln>
                  </pic:spPr>
                </pic:pic>
              </a:graphicData>
            </a:graphic>
          </wp:inline>
        </w:drawing>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r>
        <w:rPr>
          <w:rFonts w:ascii="Arial Unicode MS" w:eastAsia="Arial Unicode MS" w:cs="Arial Unicode MS"/>
          <w:color w:val="000000"/>
          <w:sz w:val="32"/>
          <w:szCs w:val="32"/>
        </w:rPr>
        <w:t>4.</w:t>
      </w:r>
      <w:r>
        <w:rPr>
          <w:rFonts w:ascii="Arial Unicode MS" w:eastAsia="Arial Unicode MS" w:cs="Arial Unicode MS" w:hint="eastAsia"/>
          <w:color w:val="000000"/>
          <w:sz w:val="32"/>
          <w:szCs w:val="32"/>
        </w:rPr>
        <w:t>机器人要从开始</w:t>
      </w:r>
      <w:r>
        <w:rPr>
          <w:rFonts w:ascii="Arial" w:eastAsia="Arial Unicode MS" w:hAnsi="Arial" w:cs="Arial"/>
          <w:color w:val="000000"/>
          <w:sz w:val="32"/>
          <w:szCs w:val="32"/>
        </w:rPr>
        <w:t>&amp;</w:t>
      </w:r>
      <w:r>
        <w:rPr>
          <w:rFonts w:ascii="Arial Unicode MS" w:eastAsia="Arial Unicode MS" w:hAnsi="Arial" w:cs="Arial Unicode MS" w:hint="eastAsia"/>
          <w:color w:val="000000"/>
          <w:sz w:val="32"/>
          <w:szCs w:val="32"/>
        </w:rPr>
        <w:t>到达区出发</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不包括绿色线</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。任务完成后机器人要完全停在开</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始</w:t>
      </w:r>
      <w:r>
        <w:rPr>
          <w:rFonts w:ascii="Arial" w:eastAsia="Arial Unicode MS" w:hAnsi="Arial" w:cs="Arial"/>
          <w:color w:val="000000"/>
          <w:sz w:val="32"/>
          <w:szCs w:val="32"/>
        </w:rPr>
        <w:t>&amp;</w:t>
      </w:r>
      <w:r>
        <w:rPr>
          <w:rFonts w:ascii="Arial Unicode MS" w:eastAsia="Arial Unicode MS" w:hAnsi="Arial" w:cs="Arial Unicode MS" w:hint="eastAsia"/>
          <w:color w:val="000000"/>
          <w:sz w:val="32"/>
          <w:szCs w:val="32"/>
        </w:rPr>
        <w:t>出发区域内</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包括绿色线</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，电线允许暴露在开始</w:t>
      </w:r>
      <w:r>
        <w:rPr>
          <w:rFonts w:ascii="Arial" w:eastAsia="Arial Unicode MS" w:hAnsi="Arial" w:cs="Arial"/>
          <w:color w:val="000000"/>
          <w:sz w:val="32"/>
          <w:szCs w:val="32"/>
        </w:rPr>
        <w:t>&amp;</w:t>
      </w:r>
      <w:r>
        <w:rPr>
          <w:rFonts w:ascii="Arial Unicode MS" w:eastAsia="Arial Unicode MS" w:hAnsi="Arial" w:cs="Arial Unicode MS" w:hint="eastAsia"/>
          <w:color w:val="000000"/>
          <w:sz w:val="32"/>
          <w:szCs w:val="32"/>
        </w:rPr>
        <w:t>到达区域外。</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w:t>
      </w:r>
    </w:p>
    <w:p w:rsidR="00CF0466" w:rsidRDefault="00CF0466" w:rsidP="00CF0466">
      <w:pPr>
        <w:widowControl/>
        <w:adjustRightInd w:val="0"/>
        <w:spacing w:after="240" w:line="360" w:lineRule="atLeast"/>
        <w:rPr>
          <w:rFonts w:ascii="Times Roman" w:eastAsia="Arial Unicode MS" w:hAnsi="Times Roman" w:cs="Times Roman"/>
          <w:color w:val="000000"/>
        </w:rPr>
      </w:pPr>
      <w:r>
        <w:rPr>
          <w:rFonts w:ascii="Arial" w:eastAsia="Arial Unicode MS" w:hAnsi="Arial" w:cs="Arial"/>
          <w:color w:val="000000"/>
          <w:sz w:val="32"/>
          <w:szCs w:val="32"/>
        </w:rPr>
        <w:lastRenderedPageBreak/>
        <w:t xml:space="preserve">5. </w:t>
      </w:r>
      <w:r>
        <w:rPr>
          <w:rFonts w:ascii="Arial Unicode MS" w:eastAsia="Arial Unicode MS" w:hAnsi="Arial" w:cs="Arial Unicode MS" w:hint="eastAsia"/>
          <w:color w:val="000000"/>
          <w:sz w:val="32"/>
          <w:szCs w:val="32"/>
        </w:rPr>
        <w:t>机器人不允许破坏或移动起始位置的任意一面墙壁。如果破坏或移动了任意一面墙</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，在不导致负分的情况下将被予以分数的处罚。</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赛事计分</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最高分</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 175 </w:t>
      </w:r>
      <w:r>
        <w:rPr>
          <w:rFonts w:ascii="Arial Unicode MS" w:eastAsia="Arial Unicode MS" w:hAnsi="Arial" w:cs="Arial Unicode MS" w:hint="eastAsia"/>
          <w:color w:val="000000"/>
          <w:sz w:val="32"/>
          <w:szCs w:val="32"/>
        </w:rPr>
        <w:t>分</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计分表：</w:t>
      </w:r>
    </w:p>
    <w:tbl>
      <w:tblPr>
        <w:tblStyle w:val="a7"/>
        <w:tblW w:w="8516" w:type="dxa"/>
        <w:tblLayout w:type="fixed"/>
        <w:tblLook w:val="04A0"/>
      </w:tblPr>
      <w:tblGrid>
        <w:gridCol w:w="6062"/>
        <w:gridCol w:w="1276"/>
        <w:gridCol w:w="1178"/>
      </w:tblGrid>
      <w:tr w:rsidR="00CF0466" w:rsidTr="0019659C">
        <w:tc>
          <w:tcPr>
            <w:tcW w:w="6062"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任务</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单项得分</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总分</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将任意一株农作物完整直立，并完全放置进一个绿色农场的灰色种植区域内。</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30</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将任意一株农作物部分放置在绿色农场的灰色区域，不完整、没有直立。</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15</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将任意一株农作物完全放置到红色或黄色农场种植区对应土壤肥力好的区域内，且植物保持直立和完整。</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25</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100</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将任意一株农作物部分放置在对应的红色和黄色农场种植区对应土壤肥力好的区域，农作物不完整、没有保持直立。</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40</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将任意一株农作物完全放置到正确颜色的农场灰色种植区内，农作物完整且保持直立，但土壤肥力数据颜色不匹配。</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20</w:t>
            </w:r>
          </w:p>
        </w:tc>
      </w:tr>
      <w:tr w:rsidR="00CF0466" w:rsidTr="0019659C">
        <w:tc>
          <w:tcPr>
            <w:tcW w:w="6062" w:type="dxa"/>
          </w:tcPr>
          <w:p w:rsidR="00CF0466" w:rsidRDefault="00CF0466" w:rsidP="0019659C">
            <w:pPr>
              <w:widowControl/>
              <w:adjustRightInd w:val="0"/>
              <w:spacing w:after="240" w:line="400" w:lineRule="atLeast"/>
              <w:rPr>
                <w:rFonts w:ascii="Times Roman" w:eastAsia="Arial Unicode MS" w:hAnsi="Times Roman" w:cs="Times Roman"/>
                <w:color w:val="000000"/>
              </w:rPr>
            </w:pPr>
            <w:r>
              <w:rPr>
                <w:rFonts w:ascii="Arial Unicode MS" w:eastAsia="Arial Unicode MS" w:cs="Arial Unicode MS" w:hint="eastAsia"/>
                <w:color w:val="000000"/>
                <w:sz w:val="29"/>
                <w:szCs w:val="29"/>
              </w:rPr>
              <w:t>所有土壤数据块都在初始位置并接触到放置它们的白色方形区</w:t>
            </w:r>
            <w:r>
              <w:rPr>
                <w:rFonts w:ascii="Arial Unicode MS" w:eastAsia="Arial Unicode MS" w:cs="Arial Unicode MS"/>
                <w:color w:val="000000"/>
                <w:sz w:val="29"/>
                <w:szCs w:val="29"/>
              </w:rPr>
              <w:t xml:space="preserve"> </w:t>
            </w:r>
            <w:r>
              <w:rPr>
                <w:rFonts w:ascii="Arial Unicode MS" w:eastAsia="Arial Unicode MS" w:cs="Arial Unicode MS" w:hint="eastAsia"/>
                <w:color w:val="000000"/>
                <w:sz w:val="29"/>
                <w:szCs w:val="29"/>
              </w:rPr>
              <w:t>域。</w:t>
            </w:r>
            <w:r>
              <w:rPr>
                <w:rFonts w:ascii="Arial Unicode MS" w:eastAsia="Arial Unicode MS" w:cs="Arial Unicode MS" w:hint="eastAsia"/>
                <w:color w:val="000000"/>
                <w:sz w:val="32"/>
                <w:szCs w:val="32"/>
              </w:rPr>
              <w:t>只有在至少有</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 xml:space="preserve">1 </w:t>
            </w:r>
            <w:r>
              <w:rPr>
                <w:rFonts w:ascii="Arial Unicode MS" w:eastAsia="Arial Unicode MS" w:hAnsi="Arial" w:cs="Arial Unicode MS" w:hint="eastAsia"/>
                <w:color w:val="000000"/>
                <w:sz w:val="32"/>
                <w:szCs w:val="32"/>
              </w:rPr>
              <w:t>株作物在农场里并获得分数的情况</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下，这项得分才有效。</w:t>
            </w:r>
            <w:r>
              <w:rPr>
                <w:rFonts w:ascii="Arial Unicode MS" w:eastAsia="Arial Unicode MS" w:hAnsi="Arial" w:cs="Arial Unicode MS"/>
                <w:color w:val="000000"/>
                <w:sz w:val="32"/>
                <w:szCs w:val="32"/>
              </w:rPr>
              <w:t xml:space="preserve"> </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25</w:t>
            </w:r>
          </w:p>
        </w:tc>
      </w:tr>
      <w:tr w:rsidR="00CF0466" w:rsidTr="0019659C">
        <w:tc>
          <w:tcPr>
            <w:tcW w:w="6062" w:type="dxa"/>
          </w:tcPr>
          <w:p w:rsidR="00CF0466" w:rsidRDefault="00CF0466" w:rsidP="0019659C">
            <w:pPr>
              <w:widowControl/>
              <w:adjustRightInd w:val="0"/>
              <w:spacing w:after="240" w:line="400" w:lineRule="atLeast"/>
              <w:rPr>
                <w:rFonts w:ascii="Times Roman" w:eastAsia="Arial Unicode MS" w:hAnsi="Times Roman" w:cs="Times Roman"/>
                <w:color w:val="000000"/>
              </w:rPr>
            </w:pPr>
            <w:r>
              <w:rPr>
                <w:rFonts w:ascii="Arial Unicode MS" w:eastAsia="Arial Unicode MS" w:cs="Arial Unicode MS" w:hint="eastAsia"/>
                <w:color w:val="000000"/>
                <w:sz w:val="29"/>
                <w:szCs w:val="29"/>
              </w:rPr>
              <w:t>保持有</w:t>
            </w:r>
            <w:r>
              <w:rPr>
                <w:rFonts w:ascii="Arial Unicode MS" w:eastAsia="Arial Unicode MS" w:cs="Arial Unicode MS"/>
                <w:color w:val="000000"/>
                <w:sz w:val="29"/>
                <w:szCs w:val="29"/>
              </w:rPr>
              <w:t xml:space="preserve"> </w:t>
            </w:r>
            <w:r>
              <w:rPr>
                <w:rFonts w:ascii="Arial" w:eastAsia="Arial Unicode MS" w:hAnsi="Arial" w:cs="Arial"/>
                <w:color w:val="000000"/>
                <w:sz w:val="29"/>
                <w:szCs w:val="29"/>
              </w:rPr>
              <w:t xml:space="preserve">5 </w:t>
            </w:r>
            <w:r>
              <w:rPr>
                <w:rFonts w:ascii="Arial Unicode MS" w:eastAsia="Arial Unicode MS" w:hAnsi="Arial" w:cs="Arial Unicode MS" w:hint="eastAsia"/>
                <w:color w:val="000000"/>
                <w:sz w:val="29"/>
                <w:szCs w:val="29"/>
              </w:rPr>
              <w:t>株农作物始终在初始区域，接触农作物放置区的灰色</w:t>
            </w:r>
            <w:r>
              <w:rPr>
                <w:rFonts w:ascii="Arial Unicode MS" w:eastAsia="Arial Unicode MS" w:hAnsi="Arial" w:cs="Arial Unicode MS"/>
                <w:color w:val="000000"/>
                <w:sz w:val="29"/>
                <w:szCs w:val="29"/>
              </w:rPr>
              <w:t xml:space="preserve"> </w:t>
            </w:r>
            <w:r>
              <w:rPr>
                <w:rFonts w:ascii="Arial Unicode MS" w:eastAsia="Arial Unicode MS" w:hAnsi="Arial" w:cs="Arial Unicode MS" w:hint="eastAsia"/>
                <w:color w:val="000000"/>
                <w:sz w:val="29"/>
                <w:szCs w:val="29"/>
              </w:rPr>
              <w:t>方形区域。只有在</w:t>
            </w:r>
            <w:r>
              <w:rPr>
                <w:rFonts w:ascii="Arial Unicode MS" w:eastAsia="Arial Unicode MS" w:hAnsi="Arial" w:cs="Arial Unicode MS" w:hint="eastAsia"/>
                <w:color w:val="000000"/>
                <w:sz w:val="32"/>
                <w:szCs w:val="32"/>
              </w:rPr>
              <w:t>至少有</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1 </w:t>
            </w:r>
            <w:r>
              <w:rPr>
                <w:rFonts w:ascii="Arial Unicode MS" w:eastAsia="Arial Unicode MS" w:hAnsi="Arial" w:cs="Arial Unicode MS" w:hint="eastAsia"/>
                <w:color w:val="000000"/>
                <w:sz w:val="32"/>
                <w:szCs w:val="32"/>
              </w:rPr>
              <w:t>株作物在农场里并获得分数的</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情况下，这项得分才有效。</w:t>
            </w:r>
            <w:r>
              <w:rPr>
                <w:rFonts w:ascii="Arial Unicode MS" w:eastAsia="Arial Unicode MS" w:hAnsi="Arial" w:cs="Arial Unicode MS"/>
                <w:color w:val="000000"/>
                <w:sz w:val="32"/>
                <w:szCs w:val="32"/>
              </w:rPr>
              <w:t xml:space="preserve"> </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c>
          <w:tcPr>
            <w:tcW w:w="6062" w:type="dxa"/>
          </w:tcPr>
          <w:p w:rsidR="00CF0466" w:rsidRDefault="00CF0466" w:rsidP="0019659C">
            <w:pPr>
              <w:widowControl/>
              <w:adjustRightInd w:val="0"/>
              <w:spacing w:line="400" w:lineRule="atLeast"/>
              <w:rPr>
                <w:rFonts w:ascii="Arial Unicode MS" w:eastAsia="Arial Unicode MS" w:cs="Arial Unicode MS"/>
                <w:color w:val="000000"/>
                <w:sz w:val="29"/>
                <w:szCs w:val="29"/>
              </w:rPr>
            </w:pPr>
            <w:r>
              <w:rPr>
                <w:rFonts w:ascii="Arial Unicode MS" w:eastAsia="Arial Unicode MS" w:cs="Arial Unicode MS" w:hint="eastAsia"/>
                <w:color w:val="000000"/>
                <w:sz w:val="29"/>
                <w:szCs w:val="29"/>
              </w:rPr>
              <w:t>机器人破坏或移动任意一面墙的初始位置。</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-5</w:t>
            </w: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-15</w:t>
            </w:r>
          </w:p>
        </w:tc>
      </w:tr>
      <w:tr w:rsidR="00CF0466" w:rsidTr="0019659C">
        <w:trPr>
          <w:trHeight w:val="1133"/>
        </w:trPr>
        <w:tc>
          <w:tcPr>
            <w:tcW w:w="6062" w:type="dxa"/>
          </w:tcPr>
          <w:p w:rsidR="00CF0466" w:rsidRDefault="00CF0466" w:rsidP="0019659C">
            <w:pPr>
              <w:widowControl/>
              <w:adjustRightInd w:val="0"/>
              <w:spacing w:after="240" w:line="400" w:lineRule="atLeast"/>
              <w:rPr>
                <w:rFonts w:ascii="Times Roman" w:eastAsia="Arial Unicode MS" w:hAnsi="Times Roman" w:cs="Times Roman"/>
                <w:color w:val="000000"/>
              </w:rPr>
            </w:pPr>
            <w:r>
              <w:rPr>
                <w:rFonts w:ascii="Arial Unicode MS" w:eastAsia="Arial Unicode MS" w:cs="Arial Unicode MS" w:hint="eastAsia"/>
                <w:color w:val="000000"/>
                <w:sz w:val="29"/>
                <w:szCs w:val="29"/>
              </w:rPr>
              <w:t>机器人完全停在开始</w:t>
            </w:r>
            <w:r>
              <w:rPr>
                <w:rFonts w:ascii="Arial" w:eastAsia="Arial Unicode MS" w:hAnsi="Arial" w:cs="Arial"/>
                <w:color w:val="000000"/>
                <w:sz w:val="29"/>
                <w:szCs w:val="29"/>
              </w:rPr>
              <w:t>&amp;</w:t>
            </w:r>
            <w:r>
              <w:rPr>
                <w:rFonts w:ascii="Arial Unicode MS" w:eastAsia="Arial Unicode MS" w:hAnsi="Arial" w:cs="Arial Unicode MS" w:hint="eastAsia"/>
                <w:color w:val="000000"/>
                <w:sz w:val="29"/>
                <w:szCs w:val="29"/>
              </w:rPr>
              <w:t>到达区域内</w:t>
            </w:r>
            <w:r>
              <w:rPr>
                <w:rFonts w:ascii="Arial Unicode MS" w:eastAsia="Arial Unicode MS" w:hAnsi="Arial" w:cs="Arial Unicode MS"/>
                <w:color w:val="000000"/>
                <w:sz w:val="29"/>
                <w:szCs w:val="29"/>
              </w:rPr>
              <w:t>(</w:t>
            </w:r>
            <w:r>
              <w:rPr>
                <w:rFonts w:ascii="Arial Unicode MS" w:eastAsia="Arial Unicode MS" w:hAnsi="Arial" w:cs="Arial Unicode MS" w:hint="eastAsia"/>
                <w:color w:val="000000"/>
                <w:sz w:val="32"/>
                <w:szCs w:val="32"/>
              </w:rPr>
              <w:t>只有在获得其他分数的</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状态下，这项得分才有效。</w:t>
            </w:r>
            <w:r>
              <w:rPr>
                <w:rFonts w:ascii="Arial Unicode MS" w:eastAsia="Arial Unicode MS" w:hAnsi="Arial" w:cs="Arial Unicode MS"/>
                <w:color w:val="000000"/>
                <w:sz w:val="32"/>
                <w:szCs w:val="32"/>
              </w:rPr>
              <w:t xml:space="preserve">) </w:t>
            </w: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10</w:t>
            </w:r>
          </w:p>
        </w:tc>
      </w:tr>
      <w:tr w:rsidR="00CF0466" w:rsidTr="0019659C">
        <w:trPr>
          <w:trHeight w:val="475"/>
        </w:trPr>
        <w:tc>
          <w:tcPr>
            <w:tcW w:w="6062" w:type="dxa"/>
          </w:tcPr>
          <w:p w:rsidR="00CF0466" w:rsidRDefault="00CF0466" w:rsidP="0019659C">
            <w:pPr>
              <w:widowControl/>
              <w:adjustRightInd w:val="0"/>
              <w:spacing w:after="240" w:line="400" w:lineRule="atLeast"/>
              <w:rPr>
                <w:rFonts w:ascii="Arial Unicode MS" w:eastAsia="Arial Unicode MS" w:cs="Arial Unicode MS"/>
                <w:color w:val="000000"/>
                <w:sz w:val="29"/>
                <w:szCs w:val="29"/>
              </w:rPr>
            </w:pPr>
          </w:p>
        </w:tc>
        <w:tc>
          <w:tcPr>
            <w:tcW w:w="1276"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p>
        </w:tc>
        <w:tc>
          <w:tcPr>
            <w:tcW w:w="1178" w:type="dxa"/>
          </w:tcPr>
          <w:p w:rsidR="00CF0466" w:rsidRDefault="00CF0466" w:rsidP="0019659C">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175</w:t>
            </w:r>
          </w:p>
        </w:tc>
      </w:tr>
    </w:tbl>
    <w:p w:rsidR="00CF0466" w:rsidRDefault="00CF0466" w:rsidP="00CF0466">
      <w:pPr>
        <w:widowControl/>
        <w:adjustRightInd w:val="0"/>
        <w:spacing w:line="420" w:lineRule="atLeast"/>
        <w:rPr>
          <w:rFonts w:ascii="Arial Unicode MS" w:eastAsia="Arial Unicode MS" w:cs="Arial Unicode MS"/>
          <w:b/>
          <w:color w:val="000000"/>
          <w:sz w:val="32"/>
          <w:szCs w:val="32"/>
        </w:rPr>
      </w:pPr>
      <w:r>
        <w:rPr>
          <w:rFonts w:ascii="Arial Unicode MS" w:eastAsia="Arial Unicode MS" w:cs="Arial Unicode MS" w:hint="eastAsia"/>
          <w:b/>
          <w:color w:val="000000"/>
          <w:sz w:val="32"/>
          <w:szCs w:val="32"/>
        </w:rPr>
        <w:t>赛台规格说明：</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hAnsi="Arial" w:cs="Arial"/>
          <w:color w:val="000000"/>
          <w:sz w:val="32"/>
          <w:szCs w:val="32"/>
        </w:rPr>
        <w:t xml:space="preserve">a. </w:t>
      </w:r>
      <w:r>
        <w:rPr>
          <w:rFonts w:ascii="Arial Unicode MS" w:eastAsia="Arial Unicode MS" w:hAnsi="Arial" w:cs="Arial Unicode MS" w:hint="eastAsia"/>
          <w:color w:val="000000"/>
          <w:sz w:val="32"/>
          <w:szCs w:val="32"/>
        </w:rPr>
        <w:t>赛台内部规格是</w:t>
      </w:r>
      <w:r>
        <w:rPr>
          <w:rFonts w:ascii="Arial Unicode MS" w:eastAsia="Arial Unicode MS" w:hAnsi="Arial" w:cs="Arial Unicode MS"/>
          <w:color w:val="000000"/>
          <w:sz w:val="32"/>
          <w:szCs w:val="32"/>
        </w:rPr>
        <w:t>:</w:t>
      </w:r>
      <w:r>
        <w:rPr>
          <w:rFonts w:ascii="Arial" w:eastAsia="Arial Unicode MS" w:hAnsi="Arial" w:cs="Arial"/>
          <w:color w:val="000000"/>
          <w:sz w:val="32"/>
          <w:szCs w:val="32"/>
        </w:rPr>
        <w:t>2362 mm x 1143 mm</w:t>
      </w:r>
      <w:r>
        <w:rPr>
          <w:rFonts w:ascii="Arial Unicode MS" w:eastAsia="Arial Unicode MS" w:hAnsi="Arial" w:cs="Arial Unicode MS" w:hint="eastAsia"/>
          <w:color w:val="000000"/>
          <w:sz w:val="32"/>
          <w:szCs w:val="32"/>
        </w:rPr>
        <w:t>。</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eastAsia="Arial Unicode MS" w:hAnsi="Arial" w:cs="Arial"/>
          <w:color w:val="000000"/>
          <w:sz w:val="32"/>
          <w:szCs w:val="32"/>
        </w:rPr>
        <w:t xml:space="preserve">b. </w:t>
      </w:r>
      <w:r>
        <w:rPr>
          <w:rFonts w:ascii="Arial Unicode MS" w:eastAsia="Arial Unicode MS" w:hAnsi="Arial" w:cs="Arial Unicode MS" w:hint="eastAsia"/>
          <w:color w:val="000000"/>
          <w:sz w:val="32"/>
          <w:szCs w:val="32"/>
        </w:rPr>
        <w:t>赛台外部规格是</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2438 mm x 1219 mm</w:t>
      </w:r>
      <w:r>
        <w:rPr>
          <w:rFonts w:ascii="Arial Unicode MS" w:eastAsia="Arial Unicode MS" w:hAnsi="Arial" w:cs="Arial Unicode MS" w:hint="eastAsia"/>
          <w:color w:val="000000"/>
          <w:sz w:val="32"/>
          <w:szCs w:val="32"/>
        </w:rPr>
        <w:t>。</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eastAsia="Arial Unicode MS" w:hAnsi="Arial" w:cs="Arial"/>
          <w:color w:val="000000"/>
          <w:sz w:val="32"/>
          <w:szCs w:val="32"/>
        </w:rPr>
        <w:t xml:space="preserve">c. </w:t>
      </w:r>
      <w:r>
        <w:rPr>
          <w:rFonts w:ascii="Arial Unicode MS" w:eastAsia="Arial Unicode MS" w:hAnsi="Arial" w:cs="Arial Unicode MS" w:hint="eastAsia"/>
          <w:color w:val="000000"/>
          <w:sz w:val="32"/>
          <w:szCs w:val="32"/>
        </w:rPr>
        <w:t>赛台表面的原始颜色是白色。 </w:t>
      </w:r>
    </w:p>
    <w:p w:rsidR="00CF0466" w:rsidRDefault="00CF0466" w:rsidP="00CF0466">
      <w:pPr>
        <w:widowControl/>
        <w:adjustRightInd w:val="0"/>
        <w:spacing w:after="240" w:line="400" w:lineRule="exact"/>
        <w:rPr>
          <w:rFonts w:ascii="Arial" w:eastAsia="Arial Unicode MS" w:hAnsi="Arial" w:cs="Arial"/>
          <w:color w:val="000000"/>
          <w:sz w:val="32"/>
          <w:szCs w:val="32"/>
        </w:rPr>
      </w:pPr>
      <w:r>
        <w:rPr>
          <w:rFonts w:ascii="Arial" w:eastAsia="Arial Unicode MS" w:hAnsi="Arial" w:cs="Arial"/>
          <w:color w:val="000000"/>
          <w:sz w:val="32"/>
          <w:szCs w:val="32"/>
        </w:rPr>
        <w:t xml:space="preserve">d. </w:t>
      </w:r>
      <w:r>
        <w:rPr>
          <w:rFonts w:ascii="Arial Unicode MS" w:eastAsia="Arial Unicode MS" w:hAnsi="Arial" w:cs="Arial Unicode MS" w:hint="eastAsia"/>
          <w:color w:val="000000"/>
          <w:sz w:val="32"/>
          <w:szCs w:val="32"/>
        </w:rPr>
        <w:t>台边的高度是</w:t>
      </w:r>
      <w:r>
        <w:rPr>
          <w:rFonts w:ascii="Arial" w:eastAsia="Arial Unicode MS" w:hAnsi="Arial" w:cs="Arial"/>
          <w:color w:val="000000"/>
          <w:sz w:val="32"/>
          <w:szCs w:val="32"/>
        </w:rPr>
        <w:t xml:space="preserve">: 70 ±20 mm </w:t>
      </w:r>
    </w:p>
    <w:p w:rsidR="00CF0466" w:rsidRDefault="00CF0466" w:rsidP="00CF0466">
      <w:pPr>
        <w:widowControl/>
        <w:adjustRightInd w:val="0"/>
        <w:spacing w:after="240" w:line="400" w:lineRule="exact"/>
        <w:rPr>
          <w:rFonts w:ascii="Arial" w:eastAsia="Arial Unicode MS" w:hAnsi="Arial" w:cs="Arial"/>
          <w:color w:val="000000"/>
          <w:sz w:val="32"/>
          <w:szCs w:val="32"/>
        </w:rPr>
      </w:pPr>
      <w:r>
        <w:rPr>
          <w:rFonts w:ascii="Times Roman" w:eastAsia="Arial Unicode MS" w:hAnsi="Times Roman" w:cs="Times Roman"/>
          <w:noProof/>
          <w:color w:val="000000"/>
          <w:lang w:val="en-US" w:bidi="ar-SA"/>
        </w:rPr>
        <w:drawing>
          <wp:anchor distT="0" distB="0" distL="114300" distR="114300" simplePos="0" relativeHeight="251660800" behindDoc="0" locked="0" layoutInCell="1" allowOverlap="1">
            <wp:simplePos x="0" y="0"/>
            <wp:positionH relativeFrom="column">
              <wp:posOffset>0</wp:posOffset>
            </wp:positionH>
            <wp:positionV relativeFrom="paragraph">
              <wp:posOffset>101600</wp:posOffset>
            </wp:positionV>
            <wp:extent cx="5270500" cy="2770505"/>
            <wp:effectExtent l="0" t="0" r="1270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2770505"/>
                    </a:xfrm>
                    <a:prstGeom prst="rect">
                      <a:avLst/>
                    </a:prstGeom>
                    <a:noFill/>
                    <a:ln>
                      <a:noFill/>
                    </a:ln>
                  </pic:spPr>
                </pic:pic>
              </a:graphicData>
            </a:graphic>
          </wp:anchor>
        </w:drawing>
      </w:r>
    </w:p>
    <w:p w:rsidR="00CF0466" w:rsidRDefault="00CF0466" w:rsidP="00CF0466">
      <w:pPr>
        <w:widowControl/>
        <w:adjustRightInd w:val="0"/>
        <w:spacing w:after="240" w:line="400" w:lineRule="exact"/>
        <w:rPr>
          <w:rFonts w:ascii="Arial" w:eastAsia="Arial Unicode MS" w:hAnsi="Arial" w:cs="Arial"/>
          <w:color w:val="000000"/>
          <w:sz w:val="32"/>
          <w:szCs w:val="32"/>
        </w:rPr>
      </w:pPr>
      <w:r>
        <w:rPr>
          <w:rFonts w:ascii="Arial" w:eastAsia="Arial Unicode MS" w:hAnsi="Arial" w:cs="Arial" w:hint="eastAsia"/>
          <w:color w:val="000000"/>
          <w:sz w:val="32"/>
          <w:szCs w:val="32"/>
        </w:rPr>
        <w:t>赛事场地规格：</w:t>
      </w:r>
    </w:p>
    <w:p w:rsidR="00CF0466" w:rsidRDefault="00CF0466" w:rsidP="00CF0466">
      <w:pPr>
        <w:widowControl/>
        <w:adjustRightInd w:val="0"/>
        <w:spacing w:after="240" w:line="400" w:lineRule="exact"/>
        <w:rPr>
          <w:rFonts w:ascii="Times Roman" w:eastAsia="Arial Unicode MS" w:hAnsi="Times Roman" w:cs="Times Roman"/>
          <w:color w:val="000000"/>
        </w:rPr>
      </w:pPr>
    </w:p>
    <w:p w:rsidR="00CF0466" w:rsidRDefault="00CF0466" w:rsidP="00CF0466">
      <w:pPr>
        <w:widowControl/>
        <w:adjustRightInd w:val="0"/>
        <w:spacing w:line="420" w:lineRule="atLeast"/>
        <w:rPr>
          <w:rFonts w:ascii="Arial Unicode MS" w:eastAsia="Arial Unicode MS" w:cs="Arial Unicode MS"/>
          <w:b/>
          <w:color w:val="000000"/>
          <w:sz w:val="32"/>
          <w:szCs w:val="32"/>
        </w:rPr>
      </w:pP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r>
        <w:rPr>
          <w:rFonts w:ascii="Arial Unicode MS" w:eastAsia="Arial Unicode MS" w:cs="Arial Unicode MS"/>
          <w:color w:val="000000"/>
          <w:sz w:val="32"/>
          <w:szCs w:val="32"/>
        </w:rPr>
        <w:t>a.</w:t>
      </w:r>
      <w:r>
        <w:rPr>
          <w:rFonts w:ascii="Arial Unicode MS" w:eastAsia="Arial Unicode MS" w:cs="Arial Unicode MS" w:hint="eastAsia"/>
          <w:color w:val="000000"/>
          <w:sz w:val="32"/>
          <w:szCs w:val="32"/>
        </w:rPr>
        <w:t>所有黑线宽度都是</w:t>
      </w:r>
      <w:r>
        <w:rPr>
          <w:rFonts w:ascii="Arial Unicode MS" w:eastAsia="Arial Unicode MS" w:cs="Arial Unicode MS"/>
          <w:color w:val="000000"/>
          <w:sz w:val="32"/>
          <w:szCs w:val="32"/>
        </w:rPr>
        <w:t xml:space="preserve"> </w:t>
      </w:r>
      <w:r>
        <w:rPr>
          <w:rFonts w:ascii="Arial" w:eastAsia="Arial Unicode MS" w:hAnsi="Arial" w:cs="Arial"/>
          <w:color w:val="000000"/>
          <w:sz w:val="32"/>
          <w:szCs w:val="32"/>
        </w:rPr>
        <w:t>20 ±1 mm.  </w:t>
      </w:r>
    </w:p>
    <w:p w:rsidR="00CF0466" w:rsidRDefault="00CF0466" w:rsidP="00CF0466">
      <w:pPr>
        <w:widowControl/>
        <w:tabs>
          <w:tab w:val="left" w:pos="220"/>
          <w:tab w:val="left" w:pos="720"/>
        </w:tabs>
        <w:adjustRightInd w:val="0"/>
        <w:spacing w:after="320" w:line="400" w:lineRule="exact"/>
        <w:rPr>
          <w:rFonts w:ascii="Arial" w:eastAsia="Arial Unicode MS" w:hAnsi="Arial" w:cs="Arial"/>
          <w:color w:val="000000"/>
          <w:sz w:val="32"/>
          <w:szCs w:val="32"/>
        </w:rPr>
      </w:pPr>
      <w:r>
        <w:rPr>
          <w:rFonts w:ascii="Arial Unicode MS" w:eastAsia="Arial Unicode MS" w:hAnsi="Arial" w:cs="Arial Unicode MS"/>
          <w:color w:val="000000"/>
          <w:sz w:val="32"/>
          <w:szCs w:val="32"/>
        </w:rPr>
        <w:t>b.</w:t>
      </w:r>
      <w:r>
        <w:rPr>
          <w:rFonts w:ascii="Arial Unicode MS" w:eastAsia="Arial Unicode MS" w:hAnsi="Arial" w:cs="Arial Unicode MS" w:hint="eastAsia"/>
          <w:color w:val="000000"/>
          <w:sz w:val="32"/>
          <w:szCs w:val="32"/>
        </w:rPr>
        <w:t>规格允许有大约</w:t>
      </w:r>
      <w:r>
        <w:rPr>
          <w:rFonts w:ascii="Arial" w:eastAsia="Arial Unicode MS" w:hAnsi="Arial" w:cs="Arial"/>
          <w:color w:val="000000"/>
          <w:sz w:val="32"/>
          <w:szCs w:val="32"/>
        </w:rPr>
        <w:t xml:space="preserve">±5 mm </w:t>
      </w:r>
      <w:r>
        <w:rPr>
          <w:rFonts w:ascii="Arial Unicode MS" w:eastAsia="Arial Unicode MS" w:hAnsi="Arial" w:cs="Arial Unicode MS" w:hint="eastAsia"/>
          <w:color w:val="000000"/>
          <w:sz w:val="32"/>
          <w:szCs w:val="32"/>
        </w:rPr>
        <w:t>的误差</w:t>
      </w:r>
      <w:r>
        <w:rPr>
          <w:rFonts w:ascii="Arial" w:eastAsia="Arial Unicode MS" w:hAnsi="Arial" w:cs="Arial"/>
          <w:color w:val="000000"/>
          <w:sz w:val="32"/>
          <w:szCs w:val="32"/>
        </w:rPr>
        <w:t>.  </w:t>
      </w: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Arial" w:eastAsia="Arial Unicode MS" w:hAnsi="Arial" w:cs="Arial"/>
          <w:b/>
          <w:bCs/>
          <w:color w:val="000000"/>
          <w:sz w:val="29"/>
          <w:szCs w:val="29"/>
        </w:rPr>
        <w:t xml:space="preserve">c. </w:t>
      </w:r>
      <w:r>
        <w:rPr>
          <w:rFonts w:ascii="Arial Unicode MS" w:eastAsia="Arial Unicode MS" w:hAnsi="Arial" w:cs="Arial Unicode MS" w:hint="eastAsia"/>
          <w:color w:val="000000"/>
          <w:sz w:val="32"/>
          <w:szCs w:val="32"/>
        </w:rPr>
        <w:t>如果赛台比赛事场地要大，运用开始区作为参照，选择将起始区域布置在紧贴赛台边</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缘的位置，来布置比赛场地。</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w:eastAsia="Arial Unicode MS" w:hAnsi="Arial" w:cs="Arial"/>
          <w:b/>
          <w:bCs/>
          <w:color w:val="000000"/>
          <w:sz w:val="29"/>
          <w:szCs w:val="29"/>
        </w:rPr>
        <w:t xml:space="preserve">d. </w:t>
      </w:r>
      <w:r>
        <w:rPr>
          <w:rFonts w:ascii="Arial Unicode MS" w:eastAsia="Arial Unicode MS" w:hAnsi="Arial" w:cs="Arial Unicode MS" w:hint="eastAsia"/>
          <w:color w:val="000000"/>
          <w:sz w:val="32"/>
          <w:szCs w:val="32"/>
        </w:rPr>
        <w:t>我们建议不要使用反光材料或颜料印刷场地纸。</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Unicode MS" w:eastAsia="Arial Unicode MS" w:hAnsi="Arial" w:cs="Arial Unicode MS" w:hint="eastAsia"/>
          <w:color w:val="000000"/>
          <w:sz w:val="32"/>
          <w:szCs w:val="32"/>
        </w:rPr>
        <w:t>颜色规格：</w:t>
      </w:r>
    </w:p>
    <w:p w:rsidR="00CF0466" w:rsidRDefault="00CF0466" w:rsidP="00CF0466">
      <w:pPr>
        <w:widowControl/>
        <w:adjustRightInd w:val="0"/>
        <w:spacing w:after="240" w:line="400" w:lineRule="exact"/>
        <w:rPr>
          <w:rFonts w:ascii="Times Roman" w:eastAsia="Arial Unicode MS" w:hAnsi="Times Roman" w:cs="Times Roman"/>
          <w:color w:val="000000"/>
        </w:rPr>
      </w:pPr>
      <w:r>
        <w:rPr>
          <w:rFonts w:ascii="Times Roman" w:eastAsia="Arial Unicode MS" w:hAnsi="Times Roman" w:cs="Times Roman"/>
          <w:noProof/>
          <w:color w:val="000000"/>
          <w:lang w:val="en-US" w:bidi="ar-SA"/>
        </w:rPr>
        <w:drawing>
          <wp:anchor distT="0" distB="0" distL="114300" distR="114300" simplePos="0" relativeHeight="251661824" behindDoc="0" locked="0" layoutInCell="1" allowOverlap="1">
            <wp:simplePos x="0" y="0"/>
            <wp:positionH relativeFrom="column">
              <wp:posOffset>0</wp:posOffset>
            </wp:positionH>
            <wp:positionV relativeFrom="paragraph">
              <wp:posOffset>30480</wp:posOffset>
            </wp:positionV>
            <wp:extent cx="4289425" cy="2159000"/>
            <wp:effectExtent l="0" t="0" r="381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89213" cy="2159000"/>
                    </a:xfrm>
                    <a:prstGeom prst="rect">
                      <a:avLst/>
                    </a:prstGeom>
                    <a:noFill/>
                    <a:ln>
                      <a:noFill/>
                    </a:ln>
                  </pic:spPr>
                </pic:pic>
              </a:graphicData>
            </a:graphic>
          </wp:anchor>
        </w:drawing>
      </w:r>
    </w:p>
    <w:p w:rsidR="00CF0466" w:rsidRDefault="00CF0466" w:rsidP="00CF0466">
      <w:pPr>
        <w:widowControl/>
        <w:tabs>
          <w:tab w:val="left" w:pos="220"/>
          <w:tab w:val="left" w:pos="720"/>
        </w:tabs>
        <w:adjustRightInd w:val="0"/>
        <w:spacing w:after="320" w:line="420" w:lineRule="atLeast"/>
        <w:rPr>
          <w:rFonts w:ascii="Arial" w:eastAsia="Arial Unicode MS" w:hAnsi="Arial" w:cs="Arial"/>
          <w:color w:val="000000"/>
          <w:sz w:val="32"/>
          <w:szCs w:val="32"/>
        </w:rPr>
      </w:pPr>
    </w:p>
    <w:p w:rsidR="00CF0466" w:rsidRDefault="00CF0466" w:rsidP="00CF0466">
      <w:pPr>
        <w:widowControl/>
        <w:adjustRightInd w:val="0"/>
        <w:spacing w:line="420" w:lineRule="atLeast"/>
        <w:rPr>
          <w:rFonts w:ascii="Arial Unicode MS" w:eastAsia="Arial Unicode MS" w:cs="Arial Unicode MS"/>
          <w:color w:val="000000"/>
          <w:sz w:val="32"/>
          <w:szCs w:val="32"/>
        </w:rPr>
      </w:pPr>
    </w:p>
    <w:p w:rsidR="00CF0466" w:rsidRDefault="00CF0466" w:rsidP="00CF0466">
      <w:pPr>
        <w:widowControl/>
        <w:adjustRightInd w:val="0"/>
        <w:spacing w:line="420" w:lineRule="atLeast"/>
        <w:rPr>
          <w:rFonts w:ascii="Arial Unicode MS" w:eastAsia="Arial Unicode MS" w:cs="Arial Unicode MS"/>
          <w:color w:val="000000"/>
          <w:sz w:val="32"/>
          <w:szCs w:val="32"/>
        </w:rPr>
      </w:pPr>
    </w:p>
    <w:p w:rsidR="00CF0466" w:rsidRDefault="00CF0466" w:rsidP="00CF0466">
      <w:pPr>
        <w:rPr>
          <w:sz w:val="36"/>
          <w:szCs w:val="36"/>
        </w:rPr>
      </w:pPr>
    </w:p>
    <w:p w:rsidR="00CF0466" w:rsidRDefault="00CF0466" w:rsidP="00CF0466">
      <w:pPr>
        <w:ind w:firstLineChars="100" w:firstLine="360"/>
        <w:rPr>
          <w:sz w:val="36"/>
          <w:szCs w:val="36"/>
        </w:rPr>
      </w:pP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Unicode MS" w:eastAsia="Arial Unicode MS" w:hAnsi="Arial" w:cs="Arial Unicode MS" w:hint="eastAsia"/>
          <w:color w:val="000000"/>
          <w:sz w:val="32"/>
          <w:szCs w:val="32"/>
        </w:rPr>
        <w:t>赛事场地物品规格：</w:t>
      </w: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需要</w:t>
      </w:r>
      <w:r>
        <w:rPr>
          <w:rFonts w:ascii="Arial Unicode MS" w:eastAsia="Arial Unicode MS" w:cs="Arial Unicode MS"/>
          <w:color w:val="000000"/>
          <w:sz w:val="32"/>
          <w:szCs w:val="32"/>
        </w:rPr>
        <w:t xml:space="preserve"> </w:t>
      </w:r>
      <w:r>
        <w:rPr>
          <w:rFonts w:ascii="Arial" w:eastAsia="Arial Unicode MS" w:hAnsi="Arial" w:cs="Arial"/>
          <w:b/>
          <w:bCs/>
          <w:color w:val="000000"/>
          <w:sz w:val="32"/>
          <w:szCs w:val="32"/>
        </w:rPr>
        <w:t xml:space="preserve">12 </w:t>
      </w:r>
      <w:r>
        <w:rPr>
          <w:rFonts w:ascii="Arial Unicode MS" w:eastAsia="Arial Unicode MS" w:hAnsi="Arial" w:cs="Arial Unicode MS" w:hint="eastAsia"/>
          <w:color w:val="000000"/>
          <w:sz w:val="32"/>
          <w:szCs w:val="32"/>
        </w:rPr>
        <w:t>株农作物</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绿色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4 </w:t>
      </w:r>
      <w:r>
        <w:rPr>
          <w:rFonts w:ascii="Arial Unicode MS" w:eastAsia="Arial Unicode MS" w:hAnsi="Arial" w:cs="Arial Unicode MS" w:hint="eastAsia"/>
          <w:color w:val="000000"/>
          <w:sz w:val="32"/>
          <w:szCs w:val="32"/>
        </w:rPr>
        <w:t>株，黄色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4 </w:t>
      </w:r>
      <w:r>
        <w:rPr>
          <w:rFonts w:ascii="Arial Unicode MS" w:eastAsia="Arial Unicode MS" w:hAnsi="Arial" w:cs="Arial Unicode MS" w:hint="eastAsia"/>
          <w:color w:val="000000"/>
          <w:sz w:val="32"/>
          <w:szCs w:val="32"/>
        </w:rPr>
        <w:t>株，红色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4 </w:t>
      </w:r>
      <w:r>
        <w:rPr>
          <w:rFonts w:ascii="Arial Unicode MS" w:eastAsia="Arial Unicode MS" w:hAnsi="Arial" w:cs="Arial Unicode MS" w:hint="eastAsia"/>
          <w:color w:val="000000"/>
          <w:sz w:val="32"/>
          <w:szCs w:val="32"/>
        </w:rPr>
        <w:t>株。</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plants are needed: 4 green, 4 yellow and 4 red plants. </w:t>
      </w:r>
      <w:r>
        <w:rPr>
          <w:rFonts w:ascii="Arial Unicode MS" w:eastAsia="Arial Unicode MS" w:hAnsi="Arial" w:cs="Arial Unicode MS" w:hint="eastAsia"/>
          <w:color w:val="000000"/>
          <w:sz w:val="32"/>
          <w:szCs w:val="32"/>
        </w:rPr>
        <w:t>每株农作物由</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块</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2x4 LEGO </w:t>
      </w:r>
      <w:r>
        <w:rPr>
          <w:rFonts w:ascii="Arial Unicode MS" w:eastAsia="Arial Unicode MS" w:hAnsi="Arial" w:cs="Arial Unicode MS" w:hint="eastAsia"/>
          <w:color w:val="000000"/>
          <w:sz w:val="32"/>
          <w:szCs w:val="32"/>
        </w:rPr>
        <w:t>积木搭建。</w:t>
      </w:r>
      <w:r>
        <w:rPr>
          <w:rFonts w:ascii="Arial Unicode MS" w:eastAsia="Arial Unicode MS" w:hAnsi="Arial" w:cs="Arial Unicode MS"/>
          <w:color w:val="000000"/>
          <w:sz w:val="32"/>
          <w:szCs w:val="32"/>
        </w:rPr>
        <w:t xml:space="preserve"> </w:t>
      </w:r>
    </w:p>
    <w:p w:rsidR="00CF0466" w:rsidRDefault="00CF0466" w:rsidP="00CF0466">
      <w:pPr>
        <w:widowControl/>
        <w:adjustRightInd w:val="0"/>
        <w:spacing w:after="240" w:line="400" w:lineRule="exact"/>
        <w:rPr>
          <w:rFonts w:ascii="Arial Unicode MS" w:eastAsia="Arial Unicode MS" w:hAnsi="Arial" w:cs="Arial Unicode MS"/>
          <w:color w:val="000000"/>
          <w:sz w:val="32"/>
          <w:szCs w:val="32"/>
        </w:rPr>
      </w:pPr>
      <w:r>
        <w:rPr>
          <w:rFonts w:ascii="Arial Unicode MS" w:eastAsia="Arial Unicode MS" w:hAnsi="Arial" w:cs="Arial Unicode MS"/>
          <w:noProof/>
          <w:color w:val="000000"/>
          <w:sz w:val="32"/>
          <w:szCs w:val="32"/>
          <w:lang w:val="en-US" w:bidi="ar-SA"/>
        </w:rPr>
        <w:drawing>
          <wp:anchor distT="0" distB="0" distL="114300" distR="114300" simplePos="0" relativeHeight="251662848" behindDoc="0" locked="0" layoutInCell="1" allowOverlap="1">
            <wp:simplePos x="0" y="0"/>
            <wp:positionH relativeFrom="column">
              <wp:posOffset>-114300</wp:posOffset>
            </wp:positionH>
            <wp:positionV relativeFrom="paragraph">
              <wp:posOffset>30480</wp:posOffset>
            </wp:positionV>
            <wp:extent cx="5270500" cy="1392555"/>
            <wp:effectExtent l="0" t="0" r="0" b="444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392856"/>
                    </a:xfrm>
                    <a:prstGeom prst="rect">
                      <a:avLst/>
                    </a:prstGeom>
                    <a:noFill/>
                    <a:ln>
                      <a:noFill/>
                    </a:ln>
                  </pic:spPr>
                </pic:pic>
              </a:graphicData>
            </a:graphic>
          </wp:anchor>
        </w:drawing>
      </w:r>
    </w:p>
    <w:p w:rsidR="00CF0466" w:rsidRDefault="00CF0466" w:rsidP="00CF0466">
      <w:pPr>
        <w:ind w:firstLineChars="100" w:firstLine="360"/>
        <w:rPr>
          <w:sz w:val="36"/>
          <w:szCs w:val="36"/>
        </w:rPr>
      </w:pPr>
    </w:p>
    <w:p w:rsidR="00CF0466" w:rsidRDefault="00CF0466" w:rsidP="00CF0466">
      <w:pPr>
        <w:ind w:firstLineChars="100" w:firstLine="360"/>
        <w:rPr>
          <w:sz w:val="36"/>
          <w:szCs w:val="36"/>
        </w:rPr>
      </w:pPr>
    </w:p>
    <w:p w:rsidR="00CF0466" w:rsidRDefault="00CF0466" w:rsidP="00CF0466">
      <w:pPr>
        <w:ind w:firstLineChars="100" w:firstLine="360"/>
        <w:rPr>
          <w:sz w:val="36"/>
          <w:szCs w:val="36"/>
        </w:rPr>
      </w:pP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需要</w:t>
      </w:r>
      <w:r>
        <w:rPr>
          <w:rFonts w:ascii="Arial Unicode MS" w:eastAsia="Arial Unicode MS" w:cs="Arial Unicode MS"/>
          <w:color w:val="000000"/>
          <w:sz w:val="32"/>
          <w:szCs w:val="32"/>
        </w:rPr>
        <w:t xml:space="preserve"> </w:t>
      </w:r>
      <w:r>
        <w:rPr>
          <w:rFonts w:ascii="Arial" w:eastAsia="Arial Unicode MS" w:hAnsi="Arial" w:cs="Arial"/>
          <w:b/>
          <w:bCs/>
          <w:color w:val="000000"/>
          <w:sz w:val="32"/>
          <w:szCs w:val="32"/>
        </w:rPr>
        <w:t xml:space="preserve">3 </w:t>
      </w:r>
      <w:r>
        <w:rPr>
          <w:rFonts w:ascii="Arial Unicode MS" w:eastAsia="Arial Unicode MS" w:hAnsi="Arial" w:cs="Arial Unicode MS" w:hint="eastAsia"/>
          <w:color w:val="000000"/>
          <w:sz w:val="32"/>
          <w:szCs w:val="32"/>
        </w:rPr>
        <w:t>面墙壁</w:t>
      </w:r>
      <w:r>
        <w:rPr>
          <w:rFonts w:ascii="Arial Unicode MS" w:eastAsia="Arial Unicode MS" w:hAnsi="Arial" w:cs="Arial Unicode MS"/>
          <w:color w:val="000000"/>
          <w:sz w:val="32"/>
          <w:szCs w:val="32"/>
        </w:rPr>
        <w:t>:</w:t>
      </w:r>
      <w:r>
        <w:rPr>
          <w:rFonts w:ascii="Arial Unicode MS" w:eastAsia="Arial Unicode MS" w:hAnsi="Arial" w:cs="Arial Unicode MS" w:hint="eastAsia"/>
          <w:color w:val="000000"/>
          <w:sz w:val="32"/>
          <w:szCs w:val="32"/>
        </w:rPr>
        <w:t>绿色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1 </w:t>
      </w:r>
      <w:r>
        <w:rPr>
          <w:rFonts w:ascii="Arial Unicode MS" w:eastAsia="Arial Unicode MS" w:hAnsi="Arial" w:cs="Arial Unicode MS" w:hint="eastAsia"/>
          <w:color w:val="000000"/>
          <w:sz w:val="32"/>
          <w:szCs w:val="32"/>
        </w:rPr>
        <w:t>面，黄色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1 </w:t>
      </w:r>
      <w:r>
        <w:rPr>
          <w:rFonts w:ascii="Arial Unicode MS" w:eastAsia="Arial Unicode MS" w:hAnsi="Arial" w:cs="Arial Unicode MS" w:hint="eastAsia"/>
          <w:color w:val="000000"/>
          <w:sz w:val="32"/>
          <w:szCs w:val="32"/>
        </w:rPr>
        <w:t>面，红色</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1 </w:t>
      </w:r>
      <w:r>
        <w:rPr>
          <w:rFonts w:ascii="Arial Unicode MS" w:eastAsia="Arial Unicode MS" w:hAnsi="Arial" w:cs="Arial Unicode MS" w:hint="eastAsia"/>
          <w:color w:val="000000"/>
          <w:sz w:val="32"/>
          <w:szCs w:val="32"/>
        </w:rPr>
        <w:t>面。</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每面农场区域的墙都需要</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8 </w:t>
      </w:r>
      <w:r>
        <w:rPr>
          <w:rFonts w:ascii="Arial Unicode MS" w:eastAsia="Arial Unicode MS" w:hAnsi="Arial" w:cs="Arial Unicode MS" w:hint="eastAsia"/>
          <w:color w:val="000000"/>
          <w:sz w:val="32"/>
          <w:szCs w:val="32"/>
        </w:rPr>
        <w:t>块</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2x4 LEGO </w:t>
      </w:r>
      <w:r>
        <w:rPr>
          <w:rFonts w:ascii="Arial Unicode MS" w:eastAsia="Arial Unicode MS" w:hAnsi="Arial" w:cs="Arial Unicode MS" w:hint="eastAsia"/>
          <w:color w:val="000000"/>
          <w:sz w:val="32"/>
          <w:szCs w:val="32"/>
        </w:rPr>
        <w:t>积木盒</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12 </w:t>
      </w:r>
      <w:r>
        <w:rPr>
          <w:rFonts w:ascii="Arial Unicode MS" w:eastAsia="Arial Unicode MS" w:hAnsi="Arial" w:cs="Arial Unicode MS" w:hint="eastAsia"/>
          <w:color w:val="000000"/>
          <w:sz w:val="32"/>
          <w:szCs w:val="32"/>
        </w:rPr>
        <w:t>块</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1x6 LEGO </w:t>
      </w:r>
      <w:r>
        <w:rPr>
          <w:rFonts w:ascii="Arial Unicode MS" w:eastAsia="Arial Unicode MS" w:hAnsi="Arial" w:cs="Arial Unicode MS" w:hint="eastAsia"/>
          <w:color w:val="000000"/>
          <w:sz w:val="32"/>
          <w:szCs w:val="32"/>
        </w:rPr>
        <w:t>积木。</w:t>
      </w:r>
      <w:r>
        <w:rPr>
          <w:rFonts w:ascii="Arial Unicode MS" w:eastAsia="Arial Unicode MS" w:hAnsi="Arial" w:cs="Arial Unicode MS"/>
          <w:color w:val="000000"/>
          <w:sz w:val="32"/>
          <w:szCs w:val="32"/>
        </w:rPr>
        <w:t xml:space="preserve"> </w:t>
      </w:r>
    </w:p>
    <w:p w:rsidR="00CF0466" w:rsidRDefault="00CF0466" w:rsidP="00CF0466">
      <w:pPr>
        <w:ind w:firstLineChars="100" w:firstLine="360"/>
        <w:rPr>
          <w:sz w:val="36"/>
          <w:szCs w:val="36"/>
        </w:rPr>
      </w:pPr>
      <w:r>
        <w:rPr>
          <w:noProof/>
          <w:sz w:val="36"/>
          <w:szCs w:val="36"/>
          <w:lang w:val="en-US" w:bidi="ar-SA"/>
        </w:rPr>
        <w:drawing>
          <wp:inline distT="0" distB="0" distL="0" distR="0">
            <wp:extent cx="5270500" cy="367792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3678370"/>
                    </a:xfrm>
                    <a:prstGeom prst="rect">
                      <a:avLst/>
                    </a:prstGeom>
                    <a:noFill/>
                    <a:ln>
                      <a:noFill/>
                    </a:ln>
                  </pic:spPr>
                </pic:pic>
              </a:graphicData>
            </a:graphic>
          </wp:inline>
        </w:drawing>
      </w:r>
    </w:p>
    <w:p w:rsidR="00CF0466" w:rsidRDefault="00CF0466" w:rsidP="00CF0466">
      <w:pPr>
        <w:ind w:firstLineChars="100" w:firstLine="360"/>
        <w:rPr>
          <w:sz w:val="36"/>
          <w:szCs w:val="36"/>
        </w:rPr>
      </w:pPr>
    </w:p>
    <w:p w:rsidR="00CF0466" w:rsidRDefault="00CF0466" w:rsidP="00CF0466">
      <w:pPr>
        <w:widowControl/>
        <w:adjustRightInd w:val="0"/>
        <w:spacing w:after="240" w:line="420" w:lineRule="atLeast"/>
        <w:rPr>
          <w:rFonts w:ascii="Times Roman" w:eastAsia="Arial Unicode MS" w:hAnsi="Times Roman" w:cs="Times Roman"/>
          <w:color w:val="000000"/>
        </w:rPr>
      </w:pPr>
      <w:r>
        <w:rPr>
          <w:rFonts w:ascii="Arial Unicode MS" w:eastAsia="Arial Unicode MS" w:cs="Arial Unicode MS" w:hint="eastAsia"/>
          <w:color w:val="000000"/>
          <w:sz w:val="32"/>
          <w:szCs w:val="32"/>
        </w:rPr>
        <w:t>需要</w:t>
      </w:r>
      <w:r>
        <w:rPr>
          <w:rFonts w:ascii="Arial Unicode MS" w:eastAsia="Arial Unicode MS" w:cs="Arial Unicode MS"/>
          <w:color w:val="000000"/>
          <w:sz w:val="32"/>
          <w:szCs w:val="32"/>
        </w:rPr>
        <w:t xml:space="preserve"> </w:t>
      </w:r>
      <w:r>
        <w:rPr>
          <w:rFonts w:ascii="Arial" w:eastAsia="Arial Unicode MS" w:hAnsi="Arial" w:cs="Arial"/>
          <w:b/>
          <w:bCs/>
          <w:color w:val="000000"/>
          <w:sz w:val="32"/>
          <w:szCs w:val="32"/>
        </w:rPr>
        <w:t xml:space="preserve">6 </w:t>
      </w:r>
      <w:r>
        <w:rPr>
          <w:rFonts w:ascii="Arial Unicode MS" w:eastAsia="Arial Unicode MS" w:hAnsi="Arial" w:cs="Arial Unicode MS" w:hint="eastAsia"/>
          <w:color w:val="000000"/>
          <w:sz w:val="32"/>
          <w:szCs w:val="32"/>
        </w:rPr>
        <w:t>个乐高方块</w:t>
      </w:r>
      <w:r>
        <w:rPr>
          <w:rFonts w:ascii="Arial Unicode MS" w:eastAsia="Arial Unicode MS" w:hAnsi="Arial" w:cs="Arial Unicode MS"/>
          <w:color w:val="000000"/>
          <w:sz w:val="32"/>
          <w:szCs w:val="32"/>
        </w:rPr>
        <w:t>:</w:t>
      </w:r>
      <w:r>
        <w:rPr>
          <w:rFonts w:ascii="Arial" w:eastAsia="Arial Unicode MS" w:hAnsi="Arial" w:cs="Arial"/>
          <w:b/>
          <w:bCs/>
          <w:color w:val="000000"/>
          <w:sz w:val="32"/>
          <w:szCs w:val="32"/>
        </w:rPr>
        <w:t xml:space="preserve">2 </w:t>
      </w:r>
      <w:r>
        <w:rPr>
          <w:rFonts w:ascii="Arial Unicode MS" w:eastAsia="Arial Unicode MS" w:hAnsi="Arial" w:cs="Arial Unicode MS" w:hint="eastAsia"/>
          <w:color w:val="000000"/>
          <w:sz w:val="32"/>
          <w:szCs w:val="32"/>
        </w:rPr>
        <w:t>块黑色和</w:t>
      </w:r>
      <w:r>
        <w:rPr>
          <w:rFonts w:ascii="Arial Unicode MS" w:eastAsia="Arial Unicode MS" w:hAnsi="Arial" w:cs="Arial Unicode MS"/>
          <w:color w:val="000000"/>
          <w:sz w:val="32"/>
          <w:szCs w:val="32"/>
        </w:rPr>
        <w:t xml:space="preserve"> </w:t>
      </w:r>
      <w:r>
        <w:rPr>
          <w:rFonts w:ascii="Arial" w:eastAsia="Arial Unicode MS" w:hAnsi="Arial" w:cs="Arial"/>
          <w:b/>
          <w:bCs/>
          <w:color w:val="000000"/>
          <w:sz w:val="32"/>
          <w:szCs w:val="32"/>
        </w:rPr>
        <w:t xml:space="preserve">4 </w:t>
      </w:r>
      <w:r>
        <w:rPr>
          <w:rFonts w:ascii="Arial Unicode MS" w:eastAsia="Arial Unicode MS" w:hAnsi="Arial" w:cs="Arial Unicode MS" w:hint="eastAsia"/>
          <w:color w:val="000000"/>
          <w:sz w:val="32"/>
          <w:szCs w:val="32"/>
        </w:rPr>
        <w:t>块白色。</w:t>
      </w:r>
      <w:r>
        <w:rPr>
          <w:rFonts w:ascii="Arial Unicode MS" w:eastAsia="Arial Unicode MS" w:hAnsi="Arial" w:cs="Arial Unicode MS"/>
          <w:color w:val="000000"/>
          <w:sz w:val="32"/>
          <w:szCs w:val="32"/>
        </w:rPr>
        <w:t xml:space="preserve"> </w:t>
      </w:r>
      <w:r>
        <w:rPr>
          <w:rFonts w:ascii="Arial Unicode MS" w:eastAsia="Arial Unicode MS" w:hAnsi="Arial" w:cs="Arial Unicode MS" w:hint="eastAsia"/>
          <w:color w:val="000000"/>
          <w:sz w:val="32"/>
          <w:szCs w:val="32"/>
        </w:rPr>
        <w:t>每个土壤肥力数据块都用</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4 </w:t>
      </w:r>
      <w:r>
        <w:rPr>
          <w:rFonts w:ascii="Arial Unicode MS" w:eastAsia="Arial Unicode MS" w:hAnsi="Arial" w:cs="Arial Unicode MS" w:hint="eastAsia"/>
          <w:color w:val="000000"/>
          <w:sz w:val="32"/>
          <w:szCs w:val="32"/>
        </w:rPr>
        <w:t>块</w:t>
      </w:r>
      <w:r>
        <w:rPr>
          <w:rFonts w:ascii="Arial Unicode MS" w:eastAsia="Arial Unicode MS" w:hAnsi="Arial" w:cs="Arial Unicode MS"/>
          <w:color w:val="000000"/>
          <w:sz w:val="32"/>
          <w:szCs w:val="32"/>
        </w:rPr>
        <w:t xml:space="preserve"> </w:t>
      </w:r>
      <w:r>
        <w:rPr>
          <w:rFonts w:ascii="Arial" w:eastAsia="Arial Unicode MS" w:hAnsi="Arial" w:cs="Arial"/>
          <w:color w:val="000000"/>
          <w:sz w:val="32"/>
          <w:szCs w:val="32"/>
        </w:rPr>
        <w:t xml:space="preserve">2x4 LEGO </w:t>
      </w:r>
      <w:r>
        <w:rPr>
          <w:rFonts w:ascii="Arial Unicode MS" w:eastAsia="Arial Unicode MS" w:hAnsi="Arial" w:cs="Arial Unicode MS" w:hint="eastAsia"/>
          <w:color w:val="000000"/>
          <w:sz w:val="32"/>
          <w:szCs w:val="32"/>
        </w:rPr>
        <w:t>积木搭建</w:t>
      </w:r>
      <w:r>
        <w:rPr>
          <w:rFonts w:ascii="Arial" w:eastAsia="Arial Unicode MS" w:hAnsi="Arial" w:cs="Arial"/>
          <w:color w:val="000000"/>
          <w:sz w:val="32"/>
          <w:szCs w:val="32"/>
        </w:rPr>
        <w:t xml:space="preserve">. </w:t>
      </w:r>
    </w:p>
    <w:p w:rsidR="00CF0466" w:rsidRDefault="00CF0466" w:rsidP="00CF0466">
      <w:pPr>
        <w:ind w:firstLineChars="100" w:firstLine="360"/>
        <w:rPr>
          <w:sz w:val="36"/>
          <w:szCs w:val="36"/>
        </w:rPr>
      </w:pPr>
      <w:r>
        <w:rPr>
          <w:noProof/>
          <w:sz w:val="36"/>
          <w:szCs w:val="36"/>
          <w:lang w:val="en-US" w:bidi="ar-SA"/>
        </w:rPr>
        <w:lastRenderedPageBreak/>
        <w:drawing>
          <wp:inline distT="0" distB="0" distL="0" distR="0">
            <wp:extent cx="5270500" cy="13722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0500" cy="1372703"/>
                    </a:xfrm>
                    <a:prstGeom prst="rect">
                      <a:avLst/>
                    </a:prstGeom>
                    <a:noFill/>
                    <a:ln>
                      <a:noFill/>
                    </a:ln>
                  </pic:spPr>
                </pic:pic>
              </a:graphicData>
            </a:graphic>
          </wp:inline>
        </w:drawing>
      </w:r>
    </w:p>
    <w:p w:rsidR="00CF0466" w:rsidRDefault="00CF0466" w:rsidP="00CF0466">
      <w:pPr>
        <w:ind w:firstLineChars="100" w:firstLine="360"/>
        <w:rPr>
          <w:sz w:val="36"/>
          <w:szCs w:val="36"/>
        </w:rPr>
      </w:pPr>
    </w:p>
    <w:p w:rsidR="00CF0466" w:rsidRDefault="00CF0466" w:rsidP="00CF0466">
      <w:pPr>
        <w:ind w:firstLineChars="100" w:firstLine="360"/>
        <w:rPr>
          <w:sz w:val="36"/>
          <w:szCs w:val="36"/>
        </w:rPr>
      </w:pPr>
    </w:p>
    <w:p w:rsidR="00CF0466" w:rsidRPr="00CF0466" w:rsidRDefault="00CF0466" w:rsidP="00CF0466">
      <w:pPr>
        <w:pStyle w:val="a3"/>
        <w:spacing w:before="7"/>
        <w:rPr>
          <w:rFonts w:ascii="Times New Roman"/>
          <w:sz w:val="52"/>
          <w:szCs w:val="52"/>
        </w:rPr>
      </w:pPr>
      <w:r w:rsidRPr="00CF0466">
        <w:rPr>
          <w:rFonts w:ascii="Times New Roman" w:hint="eastAsia"/>
          <w:sz w:val="52"/>
          <w:szCs w:val="52"/>
        </w:rPr>
        <w:t>项目</w:t>
      </w:r>
      <w:r>
        <w:rPr>
          <w:rFonts w:ascii="Times New Roman" w:hint="eastAsia"/>
          <w:sz w:val="52"/>
          <w:szCs w:val="52"/>
        </w:rPr>
        <w:t>三</w:t>
      </w:r>
      <w:r w:rsidRPr="00CF0466">
        <w:rPr>
          <w:rFonts w:ascii="Times New Roman" w:hint="eastAsia"/>
          <w:sz w:val="52"/>
          <w:szCs w:val="52"/>
        </w:rPr>
        <w:t>：</w:t>
      </w:r>
    </w:p>
    <w:p w:rsidR="00CF0466" w:rsidRDefault="00CF0466" w:rsidP="00CF0466">
      <w:pPr>
        <w:ind w:firstLineChars="100" w:firstLine="360"/>
        <w:rPr>
          <w:sz w:val="36"/>
          <w:szCs w:val="36"/>
        </w:rPr>
      </w:pPr>
    </w:p>
    <w:p w:rsidR="00CF0466" w:rsidRDefault="00CF0466" w:rsidP="00CF0466">
      <w:pPr>
        <w:autoSpaceDE/>
        <w:autoSpaceDN/>
        <w:ind w:left="360"/>
        <w:jc w:val="both"/>
        <w:rPr>
          <w:sz w:val="36"/>
          <w:szCs w:val="36"/>
        </w:rPr>
      </w:pPr>
      <w:r>
        <w:rPr>
          <w:rFonts w:hint="eastAsia"/>
          <w:sz w:val="36"/>
          <w:szCs w:val="36"/>
          <w:lang w:val="en-US"/>
        </w:rPr>
        <w:t>食尚科学（创意赛）</w:t>
      </w:r>
    </w:p>
    <w:p w:rsidR="00CF0466" w:rsidRDefault="00CF0466" w:rsidP="00CF0466">
      <w:pPr>
        <w:jc w:val="right"/>
      </w:pPr>
      <w:r>
        <w:rPr>
          <w:rFonts w:hint="eastAsia"/>
          <w:sz w:val="24"/>
          <w:szCs w:val="24"/>
          <w:lang w:val="en-US"/>
        </w:rPr>
        <w:t>——消除饥饿，实现粮食安全，改善营养状况和促进可持续农业</w:t>
      </w:r>
    </w:p>
    <w:p w:rsidR="00CF0466" w:rsidRDefault="00CF0466" w:rsidP="00CF0466">
      <w:r>
        <w:rPr>
          <w:noProof/>
          <w:lang w:val="en-US" w:bidi="ar-SA"/>
        </w:rPr>
        <w:drawing>
          <wp:inline distT="0" distB="0" distL="114300" distR="114300">
            <wp:extent cx="4694555" cy="3307080"/>
            <wp:effectExtent l="0" t="0" r="146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cstate="print"/>
                    <a:stretch>
                      <a:fillRect/>
                    </a:stretch>
                  </pic:blipFill>
                  <pic:spPr>
                    <a:xfrm>
                      <a:off x="0" y="0"/>
                      <a:ext cx="4694555" cy="3307080"/>
                    </a:xfrm>
                    <a:prstGeom prst="rect">
                      <a:avLst/>
                    </a:prstGeom>
                    <a:noFill/>
                    <a:ln w="9525">
                      <a:noFill/>
                    </a:ln>
                  </pic:spPr>
                </pic:pic>
              </a:graphicData>
            </a:graphic>
          </wp:inline>
        </w:drawing>
      </w:r>
    </w:p>
    <w:p w:rsidR="00CF0466" w:rsidRDefault="00CF0466" w:rsidP="00CF0466">
      <w:pPr>
        <w:rPr>
          <w:sz w:val="32"/>
          <w:szCs w:val="32"/>
        </w:rPr>
      </w:pPr>
      <w:r>
        <w:rPr>
          <w:rFonts w:hint="eastAsia"/>
          <w:sz w:val="32"/>
          <w:szCs w:val="32"/>
          <w:lang w:val="en-US"/>
        </w:rPr>
        <w:t>1.介绍</w:t>
      </w:r>
    </w:p>
    <w:p w:rsidR="00CF0466" w:rsidRDefault="00CF0466" w:rsidP="00CF0466">
      <w:pPr>
        <w:rPr>
          <w:sz w:val="32"/>
          <w:szCs w:val="32"/>
        </w:rPr>
      </w:pPr>
      <w:r>
        <w:rPr>
          <w:rFonts w:hint="eastAsia"/>
          <w:sz w:val="32"/>
          <w:szCs w:val="32"/>
          <w:lang w:val="en-US"/>
        </w:rPr>
        <w:t>全球近 8 亿人正忍受着饥饿的折磨。其中一种减少饥饿的办法就是能够种植更多的食物。今年的赛季，需要我们进行一场展览会来展示、讲解并阐明自动化机械和机器人们是如何帮助种出更多食物的。</w:t>
      </w:r>
    </w:p>
    <w:p w:rsidR="00CF0466" w:rsidRDefault="00CF0466" w:rsidP="00CF0466">
      <w:r>
        <w:rPr>
          <w:noProof/>
          <w:lang w:val="en-US" w:bidi="ar-SA"/>
        </w:rPr>
        <w:lastRenderedPageBreak/>
        <w:drawing>
          <wp:inline distT="0" distB="0" distL="114300" distR="114300">
            <wp:extent cx="5262880" cy="3067050"/>
            <wp:effectExtent l="0" t="0" r="1016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cstate="print"/>
                    <a:stretch>
                      <a:fillRect/>
                    </a:stretch>
                  </pic:blipFill>
                  <pic:spPr>
                    <a:xfrm>
                      <a:off x="0" y="0"/>
                      <a:ext cx="5262880" cy="3067050"/>
                    </a:xfrm>
                    <a:prstGeom prst="rect">
                      <a:avLst/>
                    </a:prstGeom>
                    <a:noFill/>
                    <a:ln w="9525">
                      <a:noFill/>
                    </a:ln>
                  </pic:spPr>
                </pic:pic>
              </a:graphicData>
            </a:graphic>
          </wp:inline>
        </w:drawing>
      </w:r>
    </w:p>
    <w:p w:rsidR="00CF0466" w:rsidRDefault="00CF0466" w:rsidP="00CF0466">
      <w:pPr>
        <w:rPr>
          <w:sz w:val="32"/>
          <w:szCs w:val="32"/>
        </w:rPr>
      </w:pPr>
      <w:r>
        <w:rPr>
          <w:rFonts w:hint="eastAsia"/>
          <w:sz w:val="32"/>
          <w:szCs w:val="32"/>
          <w:lang w:val="en-US"/>
        </w:rPr>
        <w:t>2.任务</w:t>
      </w:r>
    </w:p>
    <w:p w:rsidR="00CF0466" w:rsidRDefault="00CF0466" w:rsidP="00CF0466">
      <w:pPr>
        <w:rPr>
          <w:sz w:val="32"/>
          <w:szCs w:val="32"/>
        </w:rPr>
      </w:pPr>
      <w:r>
        <w:rPr>
          <w:rFonts w:hint="eastAsia"/>
          <w:sz w:val="32"/>
          <w:szCs w:val="32"/>
          <w:lang w:val="en-US"/>
        </w:rPr>
        <w:t>今年的任务是设计一个机器人来帮助我们种植，共享和消费食物。你的课题应该关注下列《联合国可持续发展目标》的第二项（零饥饿）中的至少一个方面:</w:t>
      </w:r>
    </w:p>
    <w:p w:rsidR="00CF0466" w:rsidRDefault="00CF0466" w:rsidP="00CF0466">
      <w:pPr>
        <w:rPr>
          <w:sz w:val="32"/>
          <w:szCs w:val="32"/>
        </w:rPr>
      </w:pPr>
      <w:r>
        <w:rPr>
          <w:rFonts w:hint="eastAsia"/>
          <w:sz w:val="32"/>
          <w:szCs w:val="32"/>
          <w:lang w:val="en-US"/>
        </w:rPr>
        <w:t>·促进可持续农业</w:t>
      </w:r>
    </w:p>
    <w:p w:rsidR="00CF0466" w:rsidRDefault="00CF0466" w:rsidP="00CF0466">
      <w:pPr>
        <w:rPr>
          <w:sz w:val="32"/>
          <w:szCs w:val="32"/>
        </w:rPr>
      </w:pPr>
      <w:r>
        <w:rPr>
          <w:rFonts w:hint="eastAsia"/>
          <w:sz w:val="32"/>
          <w:szCs w:val="32"/>
          <w:lang w:val="en-US"/>
        </w:rPr>
        <w:t>·改善营养状况</w:t>
      </w:r>
    </w:p>
    <w:p w:rsidR="00CF0466" w:rsidRDefault="00CF0466" w:rsidP="00CF0466">
      <w:pPr>
        <w:rPr>
          <w:sz w:val="32"/>
          <w:szCs w:val="32"/>
        </w:rPr>
      </w:pPr>
      <w:r>
        <w:rPr>
          <w:rFonts w:hint="eastAsia"/>
          <w:sz w:val="32"/>
          <w:szCs w:val="32"/>
          <w:lang w:val="en-US"/>
        </w:rPr>
        <w:t>·实现粮食安全</w:t>
      </w:r>
    </w:p>
    <w:p w:rsidR="00CF0466" w:rsidRDefault="00CF0466" w:rsidP="00CF0466">
      <w:pPr>
        <w:rPr>
          <w:sz w:val="32"/>
          <w:szCs w:val="32"/>
        </w:rPr>
      </w:pPr>
      <w:r>
        <w:rPr>
          <w:rFonts w:hint="eastAsia"/>
          <w:sz w:val="32"/>
          <w:szCs w:val="32"/>
          <w:lang w:val="en-US"/>
        </w:rPr>
        <w:t>·消除饥饿</w:t>
      </w:r>
    </w:p>
    <w:p w:rsidR="00CF0466" w:rsidRDefault="00CF0466" w:rsidP="00CF0466">
      <w:pPr>
        <w:rPr>
          <w:sz w:val="32"/>
          <w:szCs w:val="32"/>
        </w:rPr>
      </w:pPr>
      <w:r>
        <w:rPr>
          <w:rFonts w:hint="eastAsia"/>
          <w:sz w:val="32"/>
          <w:szCs w:val="32"/>
          <w:lang w:val="en-US"/>
        </w:rPr>
        <w:t>3.场地</w:t>
      </w:r>
    </w:p>
    <w:p w:rsidR="00CF0466" w:rsidRDefault="00CF0466" w:rsidP="00CF0466">
      <w:pPr>
        <w:rPr>
          <w:sz w:val="32"/>
          <w:szCs w:val="32"/>
        </w:rPr>
      </w:pPr>
      <w:r>
        <w:rPr>
          <w:rFonts w:hint="eastAsia"/>
          <w:sz w:val="32"/>
          <w:szCs w:val="32"/>
          <w:lang w:val="en-US"/>
        </w:rPr>
        <w:t>3.1 提供给每个参赛队独立展位，大小为 2mX2mX2m (每支队伍的展位将有 3 面 2x2m 的垂直展示面，或尽可能接近这个尺寸)</w:t>
      </w:r>
    </w:p>
    <w:p w:rsidR="00CF0466" w:rsidRDefault="00CF0466" w:rsidP="00CF0466">
      <w:pPr>
        <w:rPr>
          <w:sz w:val="32"/>
          <w:szCs w:val="32"/>
        </w:rPr>
      </w:pPr>
      <w:r>
        <w:rPr>
          <w:rFonts w:hint="eastAsia"/>
          <w:sz w:val="32"/>
          <w:szCs w:val="32"/>
          <w:lang w:val="en-US"/>
        </w:rPr>
        <w:t>3.2 参赛队的展示用物品必须放在指定的 2mX2mX2m 展位内。队员在展示作品的时候可以站在展位外面。除非评委要求，机器人和展示用的物品必须待在指定的展位内。</w:t>
      </w:r>
    </w:p>
    <w:p w:rsidR="00CF0466" w:rsidRDefault="00CF0466" w:rsidP="00CF0466">
      <w:pPr>
        <w:rPr>
          <w:sz w:val="32"/>
          <w:szCs w:val="32"/>
        </w:rPr>
      </w:pPr>
      <w:r>
        <w:rPr>
          <w:rFonts w:hint="eastAsia"/>
          <w:sz w:val="32"/>
          <w:szCs w:val="32"/>
          <w:lang w:val="en-US"/>
        </w:rPr>
        <w:t>3.3 参赛队可以选择使用桌子来展示作品。桌子的大小是 120cm×60cm（或者尽可能的接近这个尺寸）。所有参赛队使用的桌子大小将是一致的。桌子必须放在分配给每支队伍的2mx2m 的场地中，另外每个参赛队的展位中将有 4 把椅子。</w:t>
      </w:r>
    </w:p>
    <w:p w:rsidR="00CF0466" w:rsidRDefault="00CF0466" w:rsidP="00CF0466">
      <w:pPr>
        <w:rPr>
          <w:sz w:val="32"/>
          <w:szCs w:val="32"/>
        </w:rPr>
      </w:pPr>
      <w:r>
        <w:rPr>
          <w:rFonts w:hint="eastAsia"/>
          <w:sz w:val="32"/>
          <w:szCs w:val="32"/>
          <w:lang w:val="en-US"/>
        </w:rPr>
        <w:t>4.  机器人规则</w:t>
      </w:r>
    </w:p>
    <w:p w:rsidR="00CF0466" w:rsidRDefault="00CF0466" w:rsidP="00CF0466">
      <w:pPr>
        <w:rPr>
          <w:sz w:val="32"/>
          <w:szCs w:val="32"/>
        </w:rPr>
      </w:pPr>
      <w:r>
        <w:rPr>
          <w:rFonts w:hint="eastAsia"/>
          <w:sz w:val="32"/>
          <w:szCs w:val="32"/>
          <w:lang w:val="en-US"/>
        </w:rPr>
        <w:t>4.1 对于</w:t>
      </w:r>
      <w:r w:rsidR="00DA5D96">
        <w:rPr>
          <w:rFonts w:hint="eastAsia"/>
          <w:sz w:val="32"/>
          <w:szCs w:val="32"/>
          <w:lang w:val="en-US"/>
        </w:rPr>
        <w:t>机器人</w:t>
      </w:r>
      <w:r>
        <w:rPr>
          <w:rFonts w:hint="eastAsia"/>
          <w:sz w:val="32"/>
          <w:szCs w:val="32"/>
          <w:lang w:val="en-US"/>
        </w:rPr>
        <w:t>的组件和其他材料的使用比例没有特殊的限制</w:t>
      </w:r>
    </w:p>
    <w:p w:rsidR="00CF0466" w:rsidRDefault="00CF0466" w:rsidP="00CF0466">
      <w:pPr>
        <w:rPr>
          <w:sz w:val="32"/>
          <w:szCs w:val="32"/>
        </w:rPr>
      </w:pPr>
      <w:r>
        <w:rPr>
          <w:rFonts w:hint="eastAsia"/>
          <w:sz w:val="32"/>
          <w:szCs w:val="32"/>
          <w:lang w:val="en-US"/>
        </w:rPr>
        <w:t>4.2 所有的机器人</w:t>
      </w:r>
      <w:r w:rsidR="00DA5D96">
        <w:rPr>
          <w:rFonts w:hint="eastAsia"/>
          <w:sz w:val="32"/>
          <w:szCs w:val="32"/>
          <w:lang w:val="en-US"/>
        </w:rPr>
        <w:t>所用器材和软件不限。</w:t>
      </w:r>
    </w:p>
    <w:p w:rsidR="00CF0466" w:rsidRDefault="00CF0466" w:rsidP="00CF0466">
      <w:pPr>
        <w:rPr>
          <w:sz w:val="32"/>
          <w:szCs w:val="32"/>
        </w:rPr>
      </w:pPr>
      <w:r>
        <w:rPr>
          <w:rFonts w:hint="eastAsia"/>
          <w:sz w:val="32"/>
          <w:szCs w:val="32"/>
          <w:lang w:val="en-US"/>
        </w:rPr>
        <w:t>4.3 可以提前组装机器人，也可以提前编写程序</w:t>
      </w:r>
    </w:p>
    <w:p w:rsidR="00CF0466" w:rsidRDefault="00CF0466" w:rsidP="00CF0466">
      <w:pPr>
        <w:rPr>
          <w:sz w:val="32"/>
          <w:szCs w:val="32"/>
        </w:rPr>
      </w:pPr>
      <w:r>
        <w:rPr>
          <w:rFonts w:hint="eastAsia"/>
          <w:sz w:val="32"/>
          <w:szCs w:val="32"/>
          <w:lang w:val="en-US"/>
        </w:rPr>
        <w:t>5.  竞赛</w:t>
      </w:r>
    </w:p>
    <w:p w:rsidR="00CF0466" w:rsidRDefault="00CF0466" w:rsidP="00CF0466">
      <w:pPr>
        <w:rPr>
          <w:sz w:val="32"/>
          <w:szCs w:val="32"/>
        </w:rPr>
      </w:pPr>
      <w:r>
        <w:rPr>
          <w:rFonts w:hint="eastAsia"/>
          <w:sz w:val="32"/>
          <w:szCs w:val="32"/>
          <w:lang w:val="en-US"/>
        </w:rPr>
        <w:t>5.1 创意赛的参赛队必须经过以下流程：</w:t>
      </w:r>
    </w:p>
    <w:p w:rsidR="00CF0466" w:rsidRDefault="00CF0466" w:rsidP="00CF0466">
      <w:pPr>
        <w:numPr>
          <w:ilvl w:val="0"/>
          <w:numId w:val="11"/>
        </w:numPr>
        <w:autoSpaceDE/>
        <w:autoSpaceDN/>
        <w:jc w:val="both"/>
        <w:rPr>
          <w:sz w:val="32"/>
          <w:szCs w:val="32"/>
        </w:rPr>
      </w:pPr>
      <w:r>
        <w:rPr>
          <w:rFonts w:hint="eastAsia"/>
          <w:sz w:val="32"/>
          <w:szCs w:val="32"/>
          <w:lang w:val="en-US"/>
        </w:rPr>
        <w:lastRenderedPageBreak/>
        <w:t>完成机器人的组装并测试</w:t>
      </w:r>
    </w:p>
    <w:p w:rsidR="00CF0466" w:rsidRDefault="00CF0466" w:rsidP="00CF0466">
      <w:pPr>
        <w:numPr>
          <w:ilvl w:val="0"/>
          <w:numId w:val="11"/>
        </w:numPr>
        <w:autoSpaceDE/>
        <w:autoSpaceDN/>
        <w:jc w:val="both"/>
        <w:rPr>
          <w:sz w:val="32"/>
          <w:szCs w:val="32"/>
        </w:rPr>
      </w:pPr>
      <w:r>
        <w:rPr>
          <w:rFonts w:hint="eastAsia"/>
          <w:sz w:val="32"/>
          <w:szCs w:val="32"/>
          <w:lang w:val="en-US"/>
        </w:rPr>
        <w:t>展位的准备工作（包括海报的展示等）</w:t>
      </w:r>
    </w:p>
    <w:p w:rsidR="00CF0466" w:rsidRDefault="00CF0466" w:rsidP="00CF0466">
      <w:pPr>
        <w:numPr>
          <w:ilvl w:val="0"/>
          <w:numId w:val="11"/>
        </w:numPr>
        <w:autoSpaceDE/>
        <w:autoSpaceDN/>
        <w:jc w:val="both"/>
        <w:rPr>
          <w:sz w:val="32"/>
          <w:szCs w:val="32"/>
        </w:rPr>
      </w:pPr>
      <w:r>
        <w:rPr>
          <w:rFonts w:hint="eastAsia"/>
          <w:sz w:val="32"/>
          <w:szCs w:val="32"/>
          <w:lang w:val="en-US"/>
        </w:rPr>
        <w:t>提前检查并评估是否遵守竞赛规定</w:t>
      </w:r>
    </w:p>
    <w:p w:rsidR="00CF0466" w:rsidRDefault="00CF0466" w:rsidP="00CF0466">
      <w:pPr>
        <w:numPr>
          <w:ilvl w:val="0"/>
          <w:numId w:val="11"/>
        </w:numPr>
        <w:autoSpaceDE/>
        <w:autoSpaceDN/>
        <w:jc w:val="both"/>
        <w:rPr>
          <w:sz w:val="32"/>
          <w:szCs w:val="32"/>
        </w:rPr>
      </w:pPr>
      <w:r>
        <w:rPr>
          <w:rFonts w:hint="eastAsia"/>
          <w:sz w:val="32"/>
          <w:szCs w:val="32"/>
          <w:lang w:val="en-US"/>
        </w:rPr>
        <w:t>最后准备时间（确保遵守竞赛规定）</w:t>
      </w:r>
    </w:p>
    <w:p w:rsidR="00CF0466" w:rsidRDefault="00CF0466" w:rsidP="00CF0466">
      <w:pPr>
        <w:numPr>
          <w:ilvl w:val="0"/>
          <w:numId w:val="11"/>
        </w:numPr>
        <w:autoSpaceDE/>
        <w:autoSpaceDN/>
        <w:jc w:val="both"/>
        <w:rPr>
          <w:sz w:val="32"/>
          <w:szCs w:val="32"/>
        </w:rPr>
      </w:pPr>
      <w:r>
        <w:rPr>
          <w:rFonts w:hint="eastAsia"/>
          <w:sz w:val="32"/>
          <w:szCs w:val="32"/>
          <w:lang w:val="en-US"/>
        </w:rPr>
        <w:t>向评委演示并说明（包括回答评委提问）以及向观众进行演示和说明</w:t>
      </w:r>
    </w:p>
    <w:p w:rsidR="00CF0466" w:rsidRDefault="00CF0466" w:rsidP="00CF0466">
      <w:pPr>
        <w:rPr>
          <w:sz w:val="32"/>
          <w:szCs w:val="32"/>
        </w:rPr>
      </w:pPr>
      <w:r>
        <w:rPr>
          <w:rFonts w:hint="eastAsia"/>
          <w:sz w:val="32"/>
          <w:szCs w:val="32"/>
          <w:lang w:val="en-US"/>
        </w:rPr>
        <w:t>5.2 参赛队必须提交电子报告，概括出机器人能做的事情、机器人的独特之处以及如何紧跟主题的。</w:t>
      </w:r>
    </w:p>
    <w:p w:rsidR="00CF0466" w:rsidRDefault="00CF0466" w:rsidP="00CF0466">
      <w:pPr>
        <w:rPr>
          <w:sz w:val="32"/>
          <w:szCs w:val="32"/>
        </w:rPr>
      </w:pPr>
      <w:r>
        <w:rPr>
          <w:rFonts w:hint="eastAsia"/>
          <w:sz w:val="32"/>
          <w:szCs w:val="32"/>
          <w:lang w:val="en-US"/>
        </w:rPr>
        <w:t>a)  文件格式：PDF 文件</w:t>
      </w:r>
    </w:p>
    <w:p w:rsidR="00CF0466" w:rsidRDefault="00CF0466" w:rsidP="00CF0466">
      <w:pPr>
        <w:rPr>
          <w:sz w:val="32"/>
          <w:szCs w:val="32"/>
        </w:rPr>
      </w:pPr>
      <w:r>
        <w:rPr>
          <w:rFonts w:hint="eastAsia"/>
          <w:sz w:val="32"/>
          <w:szCs w:val="32"/>
          <w:lang w:val="en-US"/>
        </w:rPr>
        <w:t>b)  文件大小：不超过 10 兆</w:t>
      </w:r>
    </w:p>
    <w:p w:rsidR="00CF0466" w:rsidRDefault="00CF0466" w:rsidP="00CF0466">
      <w:pPr>
        <w:rPr>
          <w:sz w:val="32"/>
          <w:szCs w:val="32"/>
        </w:rPr>
      </w:pPr>
      <w:r>
        <w:rPr>
          <w:rFonts w:hint="eastAsia"/>
          <w:sz w:val="32"/>
          <w:szCs w:val="32"/>
          <w:lang w:val="en-US"/>
        </w:rPr>
        <w:t>报告中，必须含有视觉的描述，可以应用图片、图表、和/或不同角度的照片以及一个程序的范例。在评审阶段，需要向评委提交一份纸质的报告。</w:t>
      </w:r>
    </w:p>
    <w:p w:rsidR="00CF0466" w:rsidRDefault="00CF0466" w:rsidP="00CF0466">
      <w:pPr>
        <w:rPr>
          <w:sz w:val="32"/>
          <w:szCs w:val="32"/>
        </w:rPr>
      </w:pPr>
      <w:r>
        <w:rPr>
          <w:rFonts w:hint="eastAsia"/>
          <w:sz w:val="32"/>
          <w:szCs w:val="32"/>
          <w:lang w:val="en-US"/>
        </w:rPr>
        <w:t>5.3 参赛队必须提交一个视频（时长不超过 2 分钟）来演示他们的机器人。</w:t>
      </w:r>
    </w:p>
    <w:p w:rsidR="00CF0466" w:rsidRPr="00CF0466" w:rsidRDefault="00CF0466" w:rsidP="00CF0466">
      <w:pPr>
        <w:rPr>
          <w:sz w:val="32"/>
          <w:szCs w:val="32"/>
          <w:lang w:val="en-US"/>
        </w:rPr>
      </w:pPr>
      <w:r>
        <w:rPr>
          <w:rFonts w:hint="eastAsia"/>
          <w:sz w:val="32"/>
          <w:szCs w:val="32"/>
          <w:lang w:val="en-US"/>
        </w:rPr>
        <w:t>a)  文件格式：</w:t>
      </w:r>
      <w:proofErr w:type="spellStart"/>
      <w:r>
        <w:rPr>
          <w:rFonts w:hint="eastAsia"/>
          <w:sz w:val="32"/>
          <w:szCs w:val="32"/>
          <w:lang w:val="en-US"/>
        </w:rPr>
        <w:t>avi</w:t>
      </w:r>
      <w:proofErr w:type="spellEnd"/>
      <w:r>
        <w:rPr>
          <w:rFonts w:hint="eastAsia"/>
          <w:sz w:val="32"/>
          <w:szCs w:val="32"/>
          <w:lang w:val="en-US"/>
        </w:rPr>
        <w:t xml:space="preserve">, mpeg, </w:t>
      </w:r>
      <w:proofErr w:type="spellStart"/>
      <w:r>
        <w:rPr>
          <w:rFonts w:hint="eastAsia"/>
          <w:sz w:val="32"/>
          <w:szCs w:val="32"/>
          <w:lang w:val="en-US"/>
        </w:rPr>
        <w:t>wmv</w:t>
      </w:r>
      <w:proofErr w:type="spellEnd"/>
      <w:r>
        <w:rPr>
          <w:rFonts w:hint="eastAsia"/>
          <w:sz w:val="32"/>
          <w:szCs w:val="32"/>
          <w:lang w:val="en-US"/>
        </w:rPr>
        <w:t>, mp4</w:t>
      </w:r>
    </w:p>
    <w:p w:rsidR="00CF0466" w:rsidRDefault="00CF0466" w:rsidP="00CF0466">
      <w:pPr>
        <w:rPr>
          <w:sz w:val="32"/>
          <w:szCs w:val="32"/>
        </w:rPr>
      </w:pPr>
      <w:r>
        <w:rPr>
          <w:rFonts w:hint="eastAsia"/>
          <w:sz w:val="32"/>
          <w:szCs w:val="32"/>
          <w:lang w:val="en-US"/>
        </w:rPr>
        <w:t>b)  文件大小：不超过 25 兆</w:t>
      </w:r>
    </w:p>
    <w:p w:rsidR="00CF0466" w:rsidRDefault="00CF0466" w:rsidP="00CF0466">
      <w:pPr>
        <w:rPr>
          <w:sz w:val="32"/>
          <w:szCs w:val="32"/>
        </w:rPr>
      </w:pPr>
      <w:r>
        <w:rPr>
          <w:rFonts w:hint="eastAsia"/>
          <w:sz w:val="32"/>
          <w:szCs w:val="32"/>
          <w:lang w:val="en-US"/>
        </w:rPr>
        <w:t>视频可以让评委们提前熟悉队伍的项目。队伍也可以在视频中添加关键词，便于保存和检索。</w:t>
      </w:r>
    </w:p>
    <w:p w:rsidR="00CF0466" w:rsidRDefault="00CF0466" w:rsidP="00CF0466">
      <w:pPr>
        <w:rPr>
          <w:sz w:val="32"/>
          <w:szCs w:val="32"/>
        </w:rPr>
      </w:pPr>
      <w:r>
        <w:rPr>
          <w:rFonts w:hint="eastAsia"/>
          <w:sz w:val="32"/>
          <w:szCs w:val="32"/>
          <w:lang w:val="en-US"/>
        </w:rPr>
        <w:t>5.4 参赛队必须用 1 张或者多张海报来装饰自己的展位，海报将向观众介绍机器人项目。海报的最小尺寸是 120 cm × 90 cm。</w:t>
      </w:r>
    </w:p>
    <w:p w:rsidR="00CF0466" w:rsidRDefault="00CF0466" w:rsidP="00CF0466">
      <w:pPr>
        <w:rPr>
          <w:sz w:val="32"/>
          <w:szCs w:val="32"/>
        </w:rPr>
      </w:pPr>
      <w:r>
        <w:rPr>
          <w:rFonts w:hint="eastAsia"/>
          <w:sz w:val="32"/>
          <w:szCs w:val="32"/>
          <w:lang w:val="en-US"/>
        </w:rPr>
        <w:t>6.  报告</w:t>
      </w:r>
    </w:p>
    <w:p w:rsidR="00CF0466" w:rsidRDefault="00CF0466" w:rsidP="00CF0466">
      <w:pPr>
        <w:rPr>
          <w:sz w:val="32"/>
          <w:szCs w:val="32"/>
        </w:rPr>
      </w:pPr>
      <w:r>
        <w:rPr>
          <w:rFonts w:hint="eastAsia"/>
          <w:sz w:val="32"/>
          <w:szCs w:val="32"/>
          <w:lang w:val="en-US"/>
        </w:rPr>
        <w:t>6.1 所有参赛队的展示必须提前就绪，参赛队做好准备，在分配好的时间向评委和观众做演示和报告。（组委会将在竞赛前一个月提供最后期限）</w:t>
      </w:r>
    </w:p>
    <w:p w:rsidR="00CF0466" w:rsidRDefault="00CF0466" w:rsidP="00CF0466">
      <w:pPr>
        <w:rPr>
          <w:sz w:val="32"/>
          <w:szCs w:val="32"/>
        </w:rPr>
      </w:pPr>
      <w:r>
        <w:rPr>
          <w:rFonts w:hint="eastAsia"/>
          <w:sz w:val="32"/>
          <w:szCs w:val="32"/>
          <w:lang w:val="en-US"/>
        </w:rPr>
        <w:t>6.2 在竞赛期间，参赛队必须留在各自的展位上，以便随时向评委和观众展示和介绍。如果参赛队不能在评审开始前十分钟之内达展位，将被警告。</w:t>
      </w:r>
    </w:p>
    <w:p w:rsidR="00CF0466" w:rsidRDefault="00CF0466" w:rsidP="00CF0466">
      <w:pPr>
        <w:rPr>
          <w:sz w:val="32"/>
          <w:szCs w:val="32"/>
        </w:rPr>
      </w:pPr>
      <w:r>
        <w:rPr>
          <w:rFonts w:hint="eastAsia"/>
          <w:sz w:val="32"/>
          <w:szCs w:val="32"/>
          <w:lang w:val="en-US"/>
        </w:rPr>
        <w:t>6.3 每支参赛队将有大约 10 分钟的评审时间：5 分钟介绍机器人并演示；2-5 分钟回答评委提问。</w:t>
      </w:r>
    </w:p>
    <w:p w:rsidR="00CF0466" w:rsidRDefault="00CF0466" w:rsidP="00CF0466">
      <w:pPr>
        <w:rPr>
          <w:sz w:val="32"/>
          <w:szCs w:val="32"/>
        </w:rPr>
      </w:pPr>
      <w:r>
        <w:rPr>
          <w:rFonts w:hint="eastAsia"/>
          <w:sz w:val="32"/>
          <w:szCs w:val="32"/>
          <w:lang w:val="en-US"/>
        </w:rPr>
        <w:t>7.  创意赛评判标准</w:t>
      </w:r>
    </w:p>
    <w:tbl>
      <w:tblPr>
        <w:tblStyle w:val="a7"/>
        <w:tblW w:w="8516" w:type="dxa"/>
        <w:jc w:val="center"/>
        <w:tblLayout w:type="fixed"/>
        <w:tblLook w:val="04A0"/>
      </w:tblPr>
      <w:tblGrid>
        <w:gridCol w:w="1780"/>
        <w:gridCol w:w="4668"/>
        <w:gridCol w:w="1044"/>
        <w:gridCol w:w="1024"/>
      </w:tblGrid>
      <w:tr w:rsidR="00CF0466" w:rsidTr="0019659C">
        <w:trPr>
          <w:trHeight w:val="494"/>
          <w:jc w:val="center"/>
        </w:trPr>
        <w:tc>
          <w:tcPr>
            <w:tcW w:w="1780" w:type="dxa"/>
            <w:vAlign w:val="center"/>
          </w:tcPr>
          <w:p w:rsidR="00CF0466" w:rsidRDefault="00CF0466" w:rsidP="0019659C">
            <w:pPr>
              <w:jc w:val="center"/>
            </w:pPr>
            <w:r>
              <w:rPr>
                <w:rFonts w:hint="eastAsia"/>
                <w:sz w:val="24"/>
                <w:szCs w:val="24"/>
                <w:lang w:val="en-US"/>
              </w:rPr>
              <w:t>类别</w:t>
            </w:r>
          </w:p>
        </w:tc>
        <w:tc>
          <w:tcPr>
            <w:tcW w:w="4668" w:type="dxa"/>
            <w:vAlign w:val="center"/>
          </w:tcPr>
          <w:p w:rsidR="00CF0466" w:rsidRDefault="00CF0466" w:rsidP="0019659C">
            <w:pPr>
              <w:jc w:val="center"/>
            </w:pPr>
            <w:r>
              <w:rPr>
                <w:rFonts w:hint="eastAsia"/>
                <w:sz w:val="24"/>
                <w:szCs w:val="24"/>
                <w:lang w:val="en-US"/>
              </w:rPr>
              <w:t>评分标准</w:t>
            </w:r>
          </w:p>
        </w:tc>
        <w:tc>
          <w:tcPr>
            <w:tcW w:w="1044" w:type="dxa"/>
            <w:vAlign w:val="center"/>
          </w:tcPr>
          <w:p w:rsidR="00CF0466" w:rsidRDefault="00CF0466" w:rsidP="0019659C">
            <w:pPr>
              <w:jc w:val="center"/>
            </w:pPr>
            <w:r>
              <w:rPr>
                <w:rFonts w:hint="eastAsia"/>
                <w:sz w:val="24"/>
                <w:szCs w:val="24"/>
                <w:lang w:val="en-US"/>
              </w:rPr>
              <w:t>分数</w:t>
            </w:r>
          </w:p>
        </w:tc>
        <w:tc>
          <w:tcPr>
            <w:tcW w:w="1024" w:type="dxa"/>
            <w:vAlign w:val="center"/>
          </w:tcPr>
          <w:p w:rsidR="00CF0466" w:rsidRDefault="00CF0466" w:rsidP="0019659C">
            <w:pPr>
              <w:jc w:val="center"/>
            </w:pPr>
            <w:r>
              <w:rPr>
                <w:rFonts w:hint="eastAsia"/>
                <w:sz w:val="24"/>
                <w:szCs w:val="24"/>
                <w:lang w:val="en-US"/>
              </w:rPr>
              <w:t>得分</w:t>
            </w:r>
          </w:p>
        </w:tc>
      </w:tr>
      <w:tr w:rsidR="00CF0466" w:rsidTr="0019659C">
        <w:trPr>
          <w:jc w:val="center"/>
        </w:trPr>
        <w:tc>
          <w:tcPr>
            <w:tcW w:w="1780" w:type="dxa"/>
            <w:vMerge w:val="restart"/>
            <w:vAlign w:val="center"/>
          </w:tcPr>
          <w:p w:rsidR="00CF0466" w:rsidRDefault="00CF0466" w:rsidP="0019659C">
            <w:pPr>
              <w:jc w:val="center"/>
              <w:rPr>
                <w:sz w:val="21"/>
                <w:szCs w:val="21"/>
              </w:rPr>
            </w:pPr>
            <w:r>
              <w:rPr>
                <w:rFonts w:hint="eastAsia"/>
                <w:sz w:val="21"/>
                <w:szCs w:val="21"/>
                <w:lang w:val="en-US"/>
              </w:rPr>
              <w:t>1. 项目</w:t>
            </w:r>
          </w:p>
          <w:p w:rsidR="00CF0466" w:rsidRDefault="00CF0466" w:rsidP="0019659C">
            <w:pPr>
              <w:jc w:val="center"/>
              <w:rPr>
                <w:sz w:val="21"/>
                <w:szCs w:val="21"/>
              </w:rPr>
            </w:pPr>
            <w:r>
              <w:rPr>
                <w:rFonts w:hint="eastAsia"/>
                <w:sz w:val="21"/>
                <w:szCs w:val="21"/>
                <w:lang w:val="en-US"/>
              </w:rPr>
              <w:t>（总分：50 分）</w:t>
            </w:r>
          </w:p>
        </w:tc>
        <w:tc>
          <w:tcPr>
            <w:tcW w:w="4668" w:type="dxa"/>
            <w:vAlign w:val="center"/>
          </w:tcPr>
          <w:p w:rsidR="00CF0466" w:rsidRDefault="00CF0466" w:rsidP="0019659C">
            <w:pPr>
              <w:rPr>
                <w:sz w:val="21"/>
                <w:szCs w:val="21"/>
              </w:rPr>
            </w:pPr>
            <w:r>
              <w:rPr>
                <w:rFonts w:hint="eastAsia"/>
                <w:b/>
                <w:bCs/>
                <w:sz w:val="21"/>
                <w:szCs w:val="21"/>
                <w:lang w:val="en-US"/>
              </w:rPr>
              <w:t>解决方案的创意和质量</w:t>
            </w:r>
            <w:r>
              <w:rPr>
                <w:rFonts w:hint="eastAsia"/>
                <w:sz w:val="21"/>
                <w:szCs w:val="21"/>
                <w:lang w:val="en-US"/>
              </w:rPr>
              <w:t xml:space="preserve"> - 项目具有独特性和创新性。并且经过深思熟虑，项目的解决方案、设计和理念都具有现实性。</w:t>
            </w:r>
          </w:p>
        </w:tc>
        <w:tc>
          <w:tcPr>
            <w:tcW w:w="1044" w:type="dxa"/>
            <w:vAlign w:val="center"/>
          </w:tcPr>
          <w:p w:rsidR="00CF0466" w:rsidRDefault="00CF0466" w:rsidP="0019659C">
            <w:pPr>
              <w:jc w:val="center"/>
              <w:rPr>
                <w:sz w:val="21"/>
                <w:szCs w:val="21"/>
              </w:rPr>
            </w:pPr>
            <w:r>
              <w:rPr>
                <w:rFonts w:hint="eastAsia"/>
                <w:sz w:val="21"/>
                <w:szCs w:val="21"/>
                <w:lang w:val="en-US"/>
              </w:rPr>
              <w:t>25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研究&amp;报告</w:t>
            </w:r>
            <w:r>
              <w:rPr>
                <w:rFonts w:hint="eastAsia"/>
                <w:sz w:val="21"/>
                <w:szCs w:val="21"/>
                <w:lang w:val="en-US"/>
              </w:rPr>
              <w:t xml:space="preserve"> - 队伍展示了他们对自己的想法进行了研究，并且能够清楚的汇报出自己的发现</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趣味性</w:t>
            </w:r>
            <w:r>
              <w:rPr>
                <w:rFonts w:hint="eastAsia"/>
                <w:sz w:val="21"/>
                <w:szCs w:val="21"/>
                <w:lang w:val="en-US"/>
              </w:rPr>
              <w:t xml:space="preserve"> - 项目中包含一个有趣的因素，使我还想再看一次，或者希望能够深入了解这个项目</w:t>
            </w:r>
          </w:p>
        </w:tc>
        <w:tc>
          <w:tcPr>
            <w:tcW w:w="1044" w:type="dxa"/>
            <w:vAlign w:val="center"/>
          </w:tcPr>
          <w:p w:rsidR="00CF0466" w:rsidRDefault="00CF0466" w:rsidP="0019659C">
            <w:pPr>
              <w:jc w:val="center"/>
              <w:rPr>
                <w:sz w:val="21"/>
                <w:szCs w:val="21"/>
              </w:rPr>
            </w:pPr>
            <w:r>
              <w:rPr>
                <w:rFonts w:hint="eastAsia"/>
                <w:sz w:val="21"/>
                <w:szCs w:val="21"/>
                <w:lang w:val="en-US"/>
              </w:rPr>
              <w:t>10</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restart"/>
            <w:vAlign w:val="center"/>
          </w:tcPr>
          <w:p w:rsidR="00CF0466" w:rsidRDefault="00CF0466" w:rsidP="0019659C">
            <w:pPr>
              <w:jc w:val="center"/>
              <w:rPr>
                <w:sz w:val="21"/>
                <w:szCs w:val="21"/>
              </w:rPr>
            </w:pPr>
            <w:r>
              <w:rPr>
                <w:rFonts w:hint="eastAsia"/>
                <w:sz w:val="21"/>
                <w:szCs w:val="21"/>
                <w:lang w:val="en-US"/>
              </w:rPr>
              <w:t>2. 程序</w:t>
            </w:r>
          </w:p>
          <w:p w:rsidR="00CF0466" w:rsidRDefault="00CF0466" w:rsidP="0019659C">
            <w:pPr>
              <w:jc w:val="center"/>
              <w:rPr>
                <w:sz w:val="21"/>
                <w:szCs w:val="21"/>
              </w:rPr>
            </w:pPr>
            <w:r>
              <w:rPr>
                <w:rFonts w:hint="eastAsia"/>
                <w:sz w:val="21"/>
                <w:szCs w:val="21"/>
                <w:lang w:val="en-US"/>
              </w:rPr>
              <w:t>（总分：45 分）</w:t>
            </w:r>
          </w:p>
        </w:tc>
        <w:tc>
          <w:tcPr>
            <w:tcW w:w="4668" w:type="dxa"/>
            <w:vAlign w:val="center"/>
          </w:tcPr>
          <w:p w:rsidR="00CF0466" w:rsidRDefault="00CF0466" w:rsidP="0019659C">
            <w:pPr>
              <w:rPr>
                <w:sz w:val="21"/>
                <w:szCs w:val="21"/>
              </w:rPr>
            </w:pPr>
            <w:r>
              <w:rPr>
                <w:rFonts w:hint="eastAsia"/>
                <w:b/>
                <w:bCs/>
                <w:sz w:val="21"/>
                <w:szCs w:val="21"/>
                <w:lang w:val="en-US"/>
              </w:rPr>
              <w:t>自动性</w:t>
            </w:r>
            <w:r>
              <w:rPr>
                <w:rFonts w:hint="eastAsia"/>
                <w:sz w:val="21"/>
                <w:szCs w:val="21"/>
                <w:lang w:val="en-US"/>
              </w:rPr>
              <w:t xml:space="preserve"> - 项目能够在不用认为干涉的情况下自动运行。利用正确的传感器来做出决策。</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逻辑性强</w:t>
            </w:r>
            <w:r>
              <w:rPr>
                <w:rFonts w:hint="eastAsia"/>
                <w:sz w:val="21"/>
                <w:szCs w:val="21"/>
                <w:lang w:val="en-US"/>
              </w:rPr>
              <w:t xml:space="preserve"> - 程序逻辑有意义，并且根据传感器的输入处理大量的逻辑运算</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复杂性</w:t>
            </w:r>
            <w:r>
              <w:rPr>
                <w:rFonts w:hint="eastAsia"/>
                <w:sz w:val="21"/>
                <w:szCs w:val="21"/>
                <w:lang w:val="en-US"/>
              </w:rPr>
              <w:t xml:space="preserve"> - 程序的算法没有不重要的序列、决策、重复和层次分解结构。</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restart"/>
            <w:vAlign w:val="center"/>
          </w:tcPr>
          <w:p w:rsidR="00CF0466" w:rsidRDefault="00CF0466" w:rsidP="0019659C">
            <w:pPr>
              <w:jc w:val="center"/>
              <w:rPr>
                <w:sz w:val="21"/>
                <w:szCs w:val="21"/>
              </w:rPr>
            </w:pPr>
            <w:r>
              <w:rPr>
                <w:rFonts w:hint="eastAsia"/>
                <w:sz w:val="21"/>
                <w:szCs w:val="21"/>
                <w:lang w:val="en-US"/>
              </w:rPr>
              <w:t>3. 工程设计</w:t>
            </w:r>
          </w:p>
          <w:p w:rsidR="00CF0466" w:rsidRDefault="00CF0466" w:rsidP="0019659C">
            <w:pPr>
              <w:jc w:val="center"/>
              <w:rPr>
                <w:sz w:val="21"/>
                <w:szCs w:val="21"/>
              </w:rPr>
            </w:pPr>
            <w:r>
              <w:rPr>
                <w:rFonts w:hint="eastAsia"/>
                <w:sz w:val="21"/>
                <w:szCs w:val="21"/>
                <w:lang w:val="en-US"/>
              </w:rPr>
              <w:t>（总分：45 分）</w:t>
            </w:r>
          </w:p>
        </w:tc>
        <w:tc>
          <w:tcPr>
            <w:tcW w:w="4668" w:type="dxa"/>
            <w:vAlign w:val="center"/>
          </w:tcPr>
          <w:p w:rsidR="00CF0466" w:rsidRDefault="00CF0466" w:rsidP="0019659C">
            <w:pPr>
              <w:rPr>
                <w:sz w:val="21"/>
                <w:szCs w:val="21"/>
              </w:rPr>
            </w:pPr>
            <w:r>
              <w:rPr>
                <w:rFonts w:hint="eastAsia"/>
                <w:b/>
                <w:bCs/>
                <w:sz w:val="21"/>
                <w:szCs w:val="21"/>
                <w:lang w:val="en-US"/>
              </w:rPr>
              <w:t>技术理解</w:t>
            </w:r>
            <w:r>
              <w:rPr>
                <w:rFonts w:hint="eastAsia"/>
                <w:sz w:val="21"/>
                <w:szCs w:val="21"/>
                <w:lang w:val="en-US"/>
              </w:rPr>
              <w:t xml:space="preserve"> - 队伍能够清晰地解释项目如何工作的，并且能让人理解</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工程理念</w:t>
            </w:r>
            <w:r>
              <w:rPr>
                <w:rFonts w:hint="eastAsia"/>
                <w:sz w:val="21"/>
                <w:szCs w:val="21"/>
                <w:lang w:val="en-US"/>
              </w:rPr>
              <w:t xml:space="preserve"> - 项目所使用的证据有合理的工程理念</w:t>
            </w:r>
          </w:p>
        </w:tc>
        <w:tc>
          <w:tcPr>
            <w:tcW w:w="1044" w:type="dxa"/>
            <w:vAlign w:val="center"/>
          </w:tcPr>
          <w:p w:rsidR="00CF0466" w:rsidRDefault="00CF0466" w:rsidP="0019659C">
            <w:pPr>
              <w:jc w:val="center"/>
              <w:rPr>
                <w:sz w:val="21"/>
                <w:szCs w:val="21"/>
              </w:rPr>
            </w:pPr>
            <w:r>
              <w:rPr>
                <w:rFonts w:hint="eastAsia"/>
                <w:sz w:val="21"/>
                <w:szCs w:val="21"/>
                <w:lang w:val="en-US"/>
              </w:rPr>
              <w:t>10</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机械效率</w:t>
            </w:r>
            <w:r>
              <w:rPr>
                <w:rFonts w:hint="eastAsia"/>
                <w:sz w:val="21"/>
                <w:szCs w:val="21"/>
                <w:lang w:val="en-US"/>
              </w:rPr>
              <w:t xml:space="preserve"> - 整体的项目设计考虑到了机械效率（如恰当的使用齿轮、降低摩擦的方法、经济而线性地使用组件、容易修理/完善等）</w:t>
            </w:r>
          </w:p>
        </w:tc>
        <w:tc>
          <w:tcPr>
            <w:tcW w:w="1044" w:type="dxa"/>
            <w:vAlign w:val="center"/>
          </w:tcPr>
          <w:p w:rsidR="00CF0466" w:rsidRDefault="00CF0466" w:rsidP="0019659C">
            <w:pPr>
              <w:jc w:val="center"/>
              <w:rPr>
                <w:sz w:val="21"/>
                <w:szCs w:val="21"/>
              </w:rPr>
            </w:pPr>
            <w:r>
              <w:rPr>
                <w:rFonts w:hint="eastAsia"/>
                <w:sz w:val="21"/>
                <w:szCs w:val="21"/>
                <w:lang w:val="en-US"/>
              </w:rPr>
              <w:t>10</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结构稳定</w:t>
            </w:r>
            <w:r>
              <w:rPr>
                <w:rFonts w:hint="eastAsia"/>
                <w:sz w:val="21"/>
                <w:szCs w:val="21"/>
                <w:lang w:val="en-US"/>
              </w:rPr>
              <w:t xml:space="preserve"> - 项目结构稳定，并且在不需要维修的情况下可以重复运行</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美观性</w:t>
            </w:r>
            <w:r>
              <w:rPr>
                <w:rFonts w:hint="eastAsia"/>
                <w:sz w:val="21"/>
                <w:szCs w:val="21"/>
                <w:lang w:val="en-US"/>
              </w:rPr>
              <w:t>- 项目外观吸引眼球，队员们尽全力将其打造得尽可能的专业</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restart"/>
            <w:vAlign w:val="center"/>
          </w:tcPr>
          <w:p w:rsidR="00CF0466" w:rsidRDefault="00CF0466" w:rsidP="0019659C">
            <w:pPr>
              <w:jc w:val="center"/>
              <w:rPr>
                <w:sz w:val="21"/>
                <w:szCs w:val="21"/>
              </w:rPr>
            </w:pPr>
            <w:r>
              <w:rPr>
                <w:rFonts w:hint="eastAsia"/>
                <w:sz w:val="21"/>
                <w:szCs w:val="21"/>
                <w:lang w:val="en-US"/>
              </w:rPr>
              <w:t>4. 演示</w:t>
            </w:r>
          </w:p>
          <w:p w:rsidR="00CF0466" w:rsidRDefault="00CF0466" w:rsidP="0019659C">
            <w:pPr>
              <w:jc w:val="center"/>
              <w:rPr>
                <w:sz w:val="21"/>
                <w:szCs w:val="21"/>
              </w:rPr>
            </w:pPr>
            <w:r>
              <w:rPr>
                <w:rFonts w:hint="eastAsia"/>
                <w:sz w:val="21"/>
                <w:szCs w:val="21"/>
                <w:lang w:val="en-US"/>
              </w:rPr>
              <w:t>（总分：40 分）</w:t>
            </w:r>
          </w:p>
        </w:tc>
        <w:tc>
          <w:tcPr>
            <w:tcW w:w="4668" w:type="dxa"/>
            <w:vAlign w:val="center"/>
          </w:tcPr>
          <w:p w:rsidR="00CF0466" w:rsidRDefault="00CF0466" w:rsidP="0019659C">
            <w:pPr>
              <w:rPr>
                <w:sz w:val="21"/>
                <w:szCs w:val="21"/>
              </w:rPr>
            </w:pPr>
            <w:r>
              <w:rPr>
                <w:rFonts w:hint="eastAsia"/>
                <w:b/>
                <w:bCs/>
                <w:sz w:val="21"/>
                <w:szCs w:val="21"/>
                <w:lang w:val="en-US"/>
              </w:rPr>
              <w:t>成功示范模型</w:t>
            </w:r>
            <w:r>
              <w:rPr>
                <w:rFonts w:hint="eastAsia"/>
                <w:sz w:val="21"/>
                <w:szCs w:val="21"/>
                <w:lang w:val="en-US"/>
              </w:rPr>
              <w:t xml:space="preserve"> - 项目能如期运行，并且能具有一定的可重复性</w:t>
            </w:r>
          </w:p>
        </w:tc>
        <w:tc>
          <w:tcPr>
            <w:tcW w:w="1044" w:type="dxa"/>
            <w:vAlign w:val="center"/>
          </w:tcPr>
          <w:p w:rsidR="00CF0466" w:rsidRDefault="00CF0466" w:rsidP="0019659C">
            <w:pPr>
              <w:jc w:val="center"/>
              <w:rPr>
                <w:sz w:val="21"/>
                <w:szCs w:val="21"/>
              </w:rPr>
            </w:pPr>
            <w:r>
              <w:rPr>
                <w:rFonts w:hint="eastAsia"/>
                <w:sz w:val="21"/>
                <w:szCs w:val="21"/>
                <w:lang w:val="en-US"/>
              </w:rPr>
              <w:t>15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沟通和推理的技能</w:t>
            </w:r>
            <w:r>
              <w:rPr>
                <w:rFonts w:hint="eastAsia"/>
                <w:sz w:val="21"/>
                <w:szCs w:val="21"/>
                <w:lang w:val="en-US"/>
              </w:rPr>
              <w:t xml:space="preserve"> - 学生能够介绍项目是什么，如何运行，以及选择这个项目的原因</w:t>
            </w:r>
          </w:p>
        </w:tc>
        <w:tc>
          <w:tcPr>
            <w:tcW w:w="1044" w:type="dxa"/>
            <w:vAlign w:val="center"/>
          </w:tcPr>
          <w:p w:rsidR="00CF0466" w:rsidRDefault="00CF0466" w:rsidP="0019659C">
            <w:pPr>
              <w:jc w:val="center"/>
              <w:rPr>
                <w:sz w:val="21"/>
                <w:szCs w:val="21"/>
              </w:rPr>
            </w:pPr>
            <w:r>
              <w:rPr>
                <w:rFonts w:hint="eastAsia"/>
                <w:sz w:val="21"/>
                <w:szCs w:val="21"/>
                <w:lang w:val="en-US"/>
              </w:rPr>
              <w:t>10</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思考敏捷</w:t>
            </w:r>
            <w:r>
              <w:rPr>
                <w:rFonts w:hint="eastAsia"/>
                <w:sz w:val="21"/>
                <w:szCs w:val="21"/>
                <w:lang w:val="en-US"/>
              </w:rPr>
              <w:t xml:space="preserve"> - 学生能够轻易地回答关于项目的问题</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海报和装饰</w:t>
            </w:r>
            <w:r>
              <w:rPr>
                <w:rFonts w:hint="eastAsia"/>
                <w:sz w:val="21"/>
                <w:szCs w:val="21"/>
                <w:lang w:val="en-US"/>
              </w:rPr>
              <w:t xml:space="preserve"> - 用于阐述项目的材料都十分清楚、简明和整洁</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项目视频</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restart"/>
            <w:vAlign w:val="center"/>
          </w:tcPr>
          <w:p w:rsidR="00CF0466" w:rsidRDefault="00CF0466" w:rsidP="0019659C">
            <w:pPr>
              <w:jc w:val="center"/>
              <w:rPr>
                <w:sz w:val="21"/>
                <w:szCs w:val="21"/>
              </w:rPr>
            </w:pPr>
            <w:r>
              <w:rPr>
                <w:rFonts w:hint="eastAsia"/>
                <w:sz w:val="21"/>
                <w:szCs w:val="21"/>
                <w:lang w:val="en-US"/>
              </w:rPr>
              <w:t>5. 团队合作</w:t>
            </w:r>
          </w:p>
          <w:p w:rsidR="00CF0466" w:rsidRDefault="00CF0466" w:rsidP="0019659C">
            <w:pPr>
              <w:jc w:val="center"/>
              <w:rPr>
                <w:sz w:val="21"/>
                <w:szCs w:val="21"/>
              </w:rPr>
            </w:pPr>
            <w:r>
              <w:rPr>
                <w:rFonts w:hint="eastAsia"/>
                <w:sz w:val="21"/>
                <w:szCs w:val="21"/>
                <w:lang w:val="en-US"/>
              </w:rPr>
              <w:t>（总分：20 分）</w:t>
            </w:r>
          </w:p>
        </w:tc>
        <w:tc>
          <w:tcPr>
            <w:tcW w:w="4668" w:type="dxa"/>
            <w:vAlign w:val="center"/>
          </w:tcPr>
          <w:p w:rsidR="00CF0466" w:rsidRDefault="00CF0466" w:rsidP="0019659C">
            <w:pPr>
              <w:rPr>
                <w:sz w:val="21"/>
                <w:szCs w:val="21"/>
              </w:rPr>
            </w:pPr>
            <w:r>
              <w:rPr>
                <w:rFonts w:hint="eastAsia"/>
                <w:b/>
                <w:bCs/>
                <w:sz w:val="21"/>
                <w:szCs w:val="21"/>
                <w:lang w:val="en-US"/>
              </w:rPr>
              <w:t>一致的学习成果</w:t>
            </w:r>
            <w:r>
              <w:rPr>
                <w:rFonts w:hint="eastAsia"/>
                <w:sz w:val="21"/>
                <w:szCs w:val="21"/>
                <w:lang w:val="en-US"/>
              </w:rPr>
              <w:t xml:space="preserve"> - 队伍能够展示出所有队员在学习过程中的收获都是一致的、均等的</w:t>
            </w:r>
          </w:p>
        </w:tc>
        <w:tc>
          <w:tcPr>
            <w:tcW w:w="1044" w:type="dxa"/>
            <w:vAlign w:val="center"/>
          </w:tcPr>
          <w:p w:rsidR="00CF0466" w:rsidRDefault="00CF0466" w:rsidP="0019659C">
            <w:pPr>
              <w:jc w:val="center"/>
              <w:rPr>
                <w:sz w:val="21"/>
                <w:szCs w:val="21"/>
              </w:rPr>
            </w:pPr>
            <w:r>
              <w:rPr>
                <w:rFonts w:hint="eastAsia"/>
                <w:sz w:val="21"/>
                <w:szCs w:val="21"/>
                <w:lang w:val="en-US"/>
              </w:rPr>
              <w:t>10</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包容性</w:t>
            </w:r>
            <w:r>
              <w:rPr>
                <w:rFonts w:hint="eastAsia"/>
                <w:sz w:val="21"/>
                <w:szCs w:val="21"/>
                <w:lang w:val="en-US"/>
              </w:rPr>
              <w:t xml:space="preserve"> -能展示出所有队员在项目的建设和演示中都扮演了重要的角色</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1780" w:type="dxa"/>
            <w:vMerge/>
            <w:vAlign w:val="center"/>
          </w:tcPr>
          <w:p w:rsidR="00CF0466" w:rsidRDefault="00CF0466" w:rsidP="0019659C">
            <w:pPr>
              <w:jc w:val="center"/>
              <w:rPr>
                <w:sz w:val="21"/>
                <w:szCs w:val="21"/>
              </w:rPr>
            </w:pPr>
          </w:p>
        </w:tc>
        <w:tc>
          <w:tcPr>
            <w:tcW w:w="4668" w:type="dxa"/>
            <w:vAlign w:val="center"/>
          </w:tcPr>
          <w:p w:rsidR="00CF0466" w:rsidRDefault="00CF0466" w:rsidP="0019659C">
            <w:pPr>
              <w:rPr>
                <w:sz w:val="21"/>
                <w:szCs w:val="21"/>
              </w:rPr>
            </w:pPr>
            <w:r>
              <w:rPr>
                <w:rFonts w:hint="eastAsia"/>
                <w:b/>
                <w:bCs/>
                <w:sz w:val="21"/>
                <w:szCs w:val="21"/>
                <w:lang w:val="en-US"/>
              </w:rPr>
              <w:t>团队精神</w:t>
            </w:r>
            <w:r>
              <w:rPr>
                <w:rFonts w:hint="eastAsia"/>
                <w:sz w:val="21"/>
                <w:szCs w:val="21"/>
                <w:lang w:val="en-US"/>
              </w:rPr>
              <w:t xml:space="preserve"> - 所有队员都很热情，并愿意与他人分享自己的项目</w:t>
            </w:r>
          </w:p>
        </w:tc>
        <w:tc>
          <w:tcPr>
            <w:tcW w:w="1044" w:type="dxa"/>
            <w:vAlign w:val="center"/>
          </w:tcPr>
          <w:p w:rsidR="00CF0466" w:rsidRDefault="00CF0466" w:rsidP="0019659C">
            <w:pPr>
              <w:jc w:val="center"/>
              <w:rPr>
                <w:sz w:val="21"/>
                <w:szCs w:val="21"/>
              </w:rPr>
            </w:pPr>
            <w:r>
              <w:rPr>
                <w:rFonts w:hint="eastAsia"/>
                <w:sz w:val="21"/>
                <w:szCs w:val="21"/>
                <w:lang w:val="en-US"/>
              </w:rPr>
              <w:t>5</w:t>
            </w:r>
          </w:p>
        </w:tc>
        <w:tc>
          <w:tcPr>
            <w:tcW w:w="1024" w:type="dxa"/>
            <w:vAlign w:val="center"/>
          </w:tcPr>
          <w:p w:rsidR="00CF0466" w:rsidRDefault="00CF0466" w:rsidP="0019659C">
            <w:pPr>
              <w:jc w:val="center"/>
              <w:rPr>
                <w:sz w:val="21"/>
                <w:szCs w:val="21"/>
              </w:rPr>
            </w:pPr>
          </w:p>
        </w:tc>
      </w:tr>
      <w:tr w:rsidR="00CF0466" w:rsidTr="0019659C">
        <w:trPr>
          <w:jc w:val="center"/>
        </w:trPr>
        <w:tc>
          <w:tcPr>
            <w:tcW w:w="6448" w:type="dxa"/>
            <w:gridSpan w:val="2"/>
            <w:vAlign w:val="center"/>
          </w:tcPr>
          <w:p w:rsidR="00CF0466" w:rsidRDefault="00CF0466" w:rsidP="0019659C">
            <w:pPr>
              <w:rPr>
                <w:sz w:val="21"/>
                <w:szCs w:val="21"/>
              </w:rPr>
            </w:pPr>
            <w:r>
              <w:rPr>
                <w:rFonts w:hint="eastAsia"/>
                <w:sz w:val="21"/>
                <w:szCs w:val="21"/>
                <w:lang w:val="en-US"/>
              </w:rPr>
              <w:t>最高得分：</w:t>
            </w:r>
          </w:p>
        </w:tc>
        <w:tc>
          <w:tcPr>
            <w:tcW w:w="1044" w:type="dxa"/>
            <w:vAlign w:val="center"/>
          </w:tcPr>
          <w:p w:rsidR="00CF0466" w:rsidRDefault="00CF0466" w:rsidP="0019659C">
            <w:pPr>
              <w:jc w:val="center"/>
              <w:rPr>
                <w:sz w:val="21"/>
                <w:szCs w:val="21"/>
              </w:rPr>
            </w:pPr>
            <w:r>
              <w:rPr>
                <w:rFonts w:hint="eastAsia"/>
                <w:sz w:val="21"/>
                <w:szCs w:val="21"/>
                <w:lang w:val="en-US"/>
              </w:rPr>
              <w:t>200</w:t>
            </w:r>
          </w:p>
        </w:tc>
        <w:tc>
          <w:tcPr>
            <w:tcW w:w="1024" w:type="dxa"/>
            <w:vAlign w:val="center"/>
          </w:tcPr>
          <w:p w:rsidR="00CF0466" w:rsidRDefault="00CF0466" w:rsidP="0019659C">
            <w:pPr>
              <w:jc w:val="center"/>
              <w:rPr>
                <w:sz w:val="21"/>
                <w:szCs w:val="21"/>
              </w:rPr>
            </w:pPr>
          </w:p>
        </w:tc>
      </w:tr>
    </w:tbl>
    <w:p w:rsidR="00CF0466" w:rsidRDefault="00CF0466" w:rsidP="00CF0466">
      <w:pPr>
        <w:rPr>
          <w:sz w:val="32"/>
          <w:szCs w:val="32"/>
        </w:rPr>
      </w:pPr>
      <w:r>
        <w:rPr>
          <w:rFonts w:hint="eastAsia"/>
          <w:sz w:val="32"/>
          <w:szCs w:val="32"/>
          <w:lang w:val="en-US"/>
        </w:rPr>
        <w:t>* 如果队伍所选项目明显脱离主题，将获得0分。</w:t>
      </w:r>
    </w:p>
    <w:p w:rsidR="00CF0466" w:rsidRDefault="00CF0466">
      <w:pPr>
        <w:spacing w:line="278" w:lineRule="auto"/>
        <w:ind w:left="111" w:right="1546"/>
        <w:jc w:val="both"/>
        <w:rPr>
          <w:b/>
          <w:sz w:val="21"/>
        </w:rPr>
      </w:pPr>
    </w:p>
    <w:sectPr w:rsidR="00CF0466" w:rsidSect="00905A8E">
      <w:pgSz w:w="11910" w:h="16840"/>
      <w:pgMar w:top="1580" w:right="1240" w:bottom="280" w:left="14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707" w:rsidRDefault="009C7707" w:rsidP="00CF0466">
      <w:r>
        <w:separator/>
      </w:r>
    </w:p>
  </w:endnote>
  <w:endnote w:type="continuationSeparator" w:id="0">
    <w:p w:rsidR="009C7707" w:rsidRDefault="009C7707" w:rsidP="00CF04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Times Roman">
    <w:altName w:val="Times New Roman"/>
    <w:charset w:val="00"/>
    <w:family w:val="auto"/>
    <w:pitch w:val="default"/>
    <w:sig w:usb0="00000000" w:usb1="00000000"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707" w:rsidRDefault="009C7707" w:rsidP="00CF0466">
      <w:r>
        <w:separator/>
      </w:r>
    </w:p>
  </w:footnote>
  <w:footnote w:type="continuationSeparator" w:id="0">
    <w:p w:rsidR="009C7707" w:rsidRDefault="009C7707" w:rsidP="00CF04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28E2FC"/>
    <w:multiLevelType w:val="singleLevel"/>
    <w:tmpl w:val="8028E2FC"/>
    <w:lvl w:ilvl="0">
      <w:start w:val="4"/>
      <w:numFmt w:val="chineseCounting"/>
      <w:suff w:val="nothing"/>
      <w:lvlText w:val="%1、"/>
      <w:lvlJc w:val="left"/>
      <w:rPr>
        <w:rFonts w:hint="eastAsia"/>
      </w:rPr>
    </w:lvl>
  </w:abstractNum>
  <w:abstractNum w:abstractNumId="1">
    <w:nsid w:val="B5E306ED"/>
    <w:multiLevelType w:val="multilevel"/>
    <w:tmpl w:val="B5E306ED"/>
    <w:lvl w:ilvl="0">
      <w:start w:val="10"/>
      <w:numFmt w:val="decimal"/>
      <w:lvlText w:val="%1"/>
      <w:lvlJc w:val="left"/>
      <w:pPr>
        <w:ind w:left="752" w:hanging="641"/>
        <w:jc w:val="left"/>
      </w:pPr>
      <w:rPr>
        <w:rFonts w:ascii="黑体" w:eastAsia="黑体" w:hAnsi="黑体" w:cs="黑体" w:hint="default"/>
        <w:spacing w:val="0"/>
        <w:w w:val="99"/>
        <w:sz w:val="32"/>
        <w:szCs w:val="32"/>
        <w:lang w:val="zh-CN" w:eastAsia="zh-CN" w:bidi="zh-CN"/>
      </w:rPr>
    </w:lvl>
    <w:lvl w:ilvl="1">
      <w:start w:val="1"/>
      <w:numFmt w:val="decimal"/>
      <w:lvlText w:val="%1.%2"/>
      <w:lvlJc w:val="left"/>
      <w:pPr>
        <w:ind w:left="831" w:hanging="720"/>
        <w:jc w:val="left"/>
      </w:pPr>
      <w:rPr>
        <w:rFonts w:ascii="黑体" w:eastAsia="黑体" w:hAnsi="黑体" w:cs="黑体" w:hint="default"/>
        <w:spacing w:val="-2"/>
        <w:w w:val="99"/>
        <w:sz w:val="32"/>
        <w:szCs w:val="32"/>
        <w:lang w:val="zh-CN" w:eastAsia="zh-CN" w:bidi="zh-CN"/>
      </w:rPr>
    </w:lvl>
    <w:lvl w:ilvl="2">
      <w:start w:val="1"/>
      <w:numFmt w:val="lowerLetter"/>
      <w:lvlText w:val="%3)"/>
      <w:lvlJc w:val="left"/>
      <w:pPr>
        <w:ind w:left="111" w:hanging="322"/>
        <w:jc w:val="left"/>
      </w:pPr>
      <w:rPr>
        <w:rFonts w:ascii="仿宋" w:eastAsia="仿宋" w:hAnsi="仿宋" w:cs="仿宋" w:hint="default"/>
        <w:spacing w:val="-2"/>
        <w:w w:val="99"/>
        <w:sz w:val="30"/>
        <w:szCs w:val="30"/>
        <w:lang w:val="zh-CN" w:eastAsia="zh-CN" w:bidi="zh-CN"/>
      </w:rPr>
    </w:lvl>
    <w:lvl w:ilvl="3">
      <w:numFmt w:val="bullet"/>
      <w:lvlText w:val="•"/>
      <w:lvlJc w:val="left"/>
      <w:pPr>
        <w:ind w:left="1080" w:hanging="322"/>
      </w:pPr>
      <w:rPr>
        <w:rFonts w:hint="default"/>
        <w:lang w:val="zh-CN" w:eastAsia="zh-CN" w:bidi="zh-CN"/>
      </w:rPr>
    </w:lvl>
    <w:lvl w:ilvl="4">
      <w:numFmt w:val="bullet"/>
      <w:lvlText w:val="•"/>
      <w:lvlJc w:val="left"/>
      <w:pPr>
        <w:ind w:left="2246" w:hanging="322"/>
      </w:pPr>
      <w:rPr>
        <w:rFonts w:hint="default"/>
        <w:lang w:val="zh-CN" w:eastAsia="zh-CN" w:bidi="zh-CN"/>
      </w:rPr>
    </w:lvl>
    <w:lvl w:ilvl="5">
      <w:numFmt w:val="bullet"/>
      <w:lvlText w:val="•"/>
      <w:lvlJc w:val="left"/>
      <w:pPr>
        <w:ind w:left="3413" w:hanging="322"/>
      </w:pPr>
      <w:rPr>
        <w:rFonts w:hint="default"/>
        <w:lang w:val="zh-CN" w:eastAsia="zh-CN" w:bidi="zh-CN"/>
      </w:rPr>
    </w:lvl>
    <w:lvl w:ilvl="6">
      <w:numFmt w:val="bullet"/>
      <w:lvlText w:val="•"/>
      <w:lvlJc w:val="left"/>
      <w:pPr>
        <w:ind w:left="4579" w:hanging="322"/>
      </w:pPr>
      <w:rPr>
        <w:rFonts w:hint="default"/>
        <w:lang w:val="zh-CN" w:eastAsia="zh-CN" w:bidi="zh-CN"/>
      </w:rPr>
    </w:lvl>
    <w:lvl w:ilvl="7">
      <w:numFmt w:val="bullet"/>
      <w:lvlText w:val="•"/>
      <w:lvlJc w:val="left"/>
      <w:pPr>
        <w:ind w:left="5746" w:hanging="322"/>
      </w:pPr>
      <w:rPr>
        <w:rFonts w:hint="default"/>
        <w:lang w:val="zh-CN" w:eastAsia="zh-CN" w:bidi="zh-CN"/>
      </w:rPr>
    </w:lvl>
    <w:lvl w:ilvl="8">
      <w:numFmt w:val="bullet"/>
      <w:lvlText w:val="•"/>
      <w:lvlJc w:val="left"/>
      <w:pPr>
        <w:ind w:left="6912" w:hanging="322"/>
      </w:pPr>
      <w:rPr>
        <w:rFonts w:hint="default"/>
        <w:lang w:val="zh-CN" w:eastAsia="zh-CN" w:bidi="zh-CN"/>
      </w:rPr>
    </w:lvl>
  </w:abstractNum>
  <w:abstractNum w:abstractNumId="2">
    <w:nsid w:val="BF205925"/>
    <w:multiLevelType w:val="multilevel"/>
    <w:tmpl w:val="BF205925"/>
    <w:lvl w:ilvl="0">
      <w:start w:val="10"/>
      <w:numFmt w:val="decimal"/>
      <w:lvlText w:val="%1"/>
      <w:lvlJc w:val="left"/>
      <w:pPr>
        <w:ind w:left="831" w:hanging="720"/>
        <w:jc w:val="left"/>
      </w:pPr>
      <w:rPr>
        <w:rFonts w:hint="default"/>
        <w:lang w:val="zh-CN" w:eastAsia="zh-CN" w:bidi="zh-CN"/>
      </w:rPr>
    </w:lvl>
    <w:lvl w:ilvl="1">
      <w:start w:val="6"/>
      <w:numFmt w:val="decimal"/>
      <w:lvlText w:val="%1.%2"/>
      <w:lvlJc w:val="left"/>
      <w:pPr>
        <w:ind w:left="831" w:hanging="720"/>
        <w:jc w:val="left"/>
      </w:pPr>
      <w:rPr>
        <w:rFonts w:ascii="黑体" w:eastAsia="黑体" w:hAnsi="黑体" w:cs="黑体" w:hint="default"/>
        <w:spacing w:val="-2"/>
        <w:w w:val="99"/>
        <w:sz w:val="32"/>
        <w:szCs w:val="32"/>
        <w:lang w:val="zh-CN" w:eastAsia="zh-CN" w:bidi="zh-CN"/>
      </w:rPr>
    </w:lvl>
    <w:lvl w:ilvl="2">
      <w:start w:val="1"/>
      <w:numFmt w:val="decimal"/>
      <w:lvlText w:val="%1.%2.%3"/>
      <w:lvlJc w:val="left"/>
      <w:pPr>
        <w:ind w:left="1150" w:hanging="1040"/>
        <w:jc w:val="left"/>
      </w:pPr>
      <w:rPr>
        <w:rFonts w:ascii="黑体" w:eastAsia="黑体" w:hAnsi="黑体" w:cs="黑体" w:hint="default"/>
        <w:spacing w:val="-2"/>
        <w:w w:val="99"/>
        <w:sz w:val="32"/>
        <w:szCs w:val="32"/>
        <w:lang w:val="zh-CN" w:eastAsia="zh-CN" w:bidi="zh-CN"/>
      </w:rPr>
    </w:lvl>
    <w:lvl w:ilvl="3">
      <w:numFmt w:val="bullet"/>
      <w:lvlText w:val="•"/>
      <w:lvlJc w:val="left"/>
      <w:pPr>
        <w:ind w:left="2956" w:hanging="1040"/>
      </w:pPr>
      <w:rPr>
        <w:rFonts w:hint="default"/>
        <w:lang w:val="zh-CN" w:eastAsia="zh-CN" w:bidi="zh-CN"/>
      </w:rPr>
    </w:lvl>
    <w:lvl w:ilvl="4">
      <w:numFmt w:val="bullet"/>
      <w:lvlText w:val="•"/>
      <w:lvlJc w:val="left"/>
      <w:pPr>
        <w:ind w:left="3855" w:hanging="1040"/>
      </w:pPr>
      <w:rPr>
        <w:rFonts w:hint="default"/>
        <w:lang w:val="zh-CN" w:eastAsia="zh-CN" w:bidi="zh-CN"/>
      </w:rPr>
    </w:lvl>
    <w:lvl w:ilvl="5">
      <w:numFmt w:val="bullet"/>
      <w:lvlText w:val="•"/>
      <w:lvlJc w:val="left"/>
      <w:pPr>
        <w:ind w:left="4753" w:hanging="1040"/>
      </w:pPr>
      <w:rPr>
        <w:rFonts w:hint="default"/>
        <w:lang w:val="zh-CN" w:eastAsia="zh-CN" w:bidi="zh-CN"/>
      </w:rPr>
    </w:lvl>
    <w:lvl w:ilvl="6">
      <w:numFmt w:val="bullet"/>
      <w:lvlText w:val="•"/>
      <w:lvlJc w:val="left"/>
      <w:pPr>
        <w:ind w:left="5652" w:hanging="1040"/>
      </w:pPr>
      <w:rPr>
        <w:rFonts w:hint="default"/>
        <w:lang w:val="zh-CN" w:eastAsia="zh-CN" w:bidi="zh-CN"/>
      </w:rPr>
    </w:lvl>
    <w:lvl w:ilvl="7">
      <w:numFmt w:val="bullet"/>
      <w:lvlText w:val="•"/>
      <w:lvlJc w:val="left"/>
      <w:pPr>
        <w:ind w:left="6550" w:hanging="1040"/>
      </w:pPr>
      <w:rPr>
        <w:rFonts w:hint="default"/>
        <w:lang w:val="zh-CN" w:eastAsia="zh-CN" w:bidi="zh-CN"/>
      </w:rPr>
    </w:lvl>
    <w:lvl w:ilvl="8">
      <w:numFmt w:val="bullet"/>
      <w:lvlText w:val="•"/>
      <w:lvlJc w:val="left"/>
      <w:pPr>
        <w:ind w:left="7449" w:hanging="1040"/>
      </w:pPr>
      <w:rPr>
        <w:rFonts w:hint="default"/>
        <w:lang w:val="zh-CN" w:eastAsia="zh-CN" w:bidi="zh-CN"/>
      </w:rPr>
    </w:lvl>
  </w:abstractNum>
  <w:abstractNum w:abstractNumId="3">
    <w:nsid w:val="CF092B84"/>
    <w:multiLevelType w:val="multilevel"/>
    <w:tmpl w:val="CF092B84"/>
    <w:lvl w:ilvl="0">
      <w:start w:val="10"/>
      <w:numFmt w:val="decimal"/>
      <w:lvlText w:val="%1"/>
      <w:lvlJc w:val="left"/>
      <w:pPr>
        <w:ind w:left="910" w:hanging="800"/>
        <w:jc w:val="left"/>
      </w:pPr>
      <w:rPr>
        <w:rFonts w:hint="default"/>
        <w:lang w:val="zh-CN" w:eastAsia="zh-CN" w:bidi="zh-CN"/>
      </w:rPr>
    </w:lvl>
    <w:lvl w:ilvl="1">
      <w:start w:val="2"/>
      <w:numFmt w:val="decimal"/>
      <w:lvlText w:val="%1.%2"/>
      <w:lvlJc w:val="left"/>
      <w:pPr>
        <w:ind w:left="910" w:hanging="800"/>
        <w:jc w:val="left"/>
      </w:pPr>
      <w:rPr>
        <w:rFonts w:ascii="黑体" w:eastAsia="黑体" w:hAnsi="黑体" w:cs="黑体" w:hint="default"/>
        <w:spacing w:val="-2"/>
        <w:w w:val="99"/>
        <w:sz w:val="32"/>
        <w:szCs w:val="32"/>
        <w:lang w:val="zh-CN" w:eastAsia="zh-CN" w:bidi="zh-CN"/>
      </w:rPr>
    </w:lvl>
    <w:lvl w:ilvl="2">
      <w:start w:val="1"/>
      <w:numFmt w:val="decimal"/>
      <w:lvlText w:val="%1.%2.%3"/>
      <w:lvlJc w:val="left"/>
      <w:pPr>
        <w:ind w:left="111" w:hanging="1044"/>
        <w:jc w:val="left"/>
      </w:pPr>
      <w:rPr>
        <w:rFonts w:ascii="黑体" w:eastAsia="黑体" w:hAnsi="黑体" w:cs="黑体" w:hint="default"/>
        <w:spacing w:val="-2"/>
        <w:w w:val="99"/>
        <w:sz w:val="32"/>
        <w:szCs w:val="32"/>
        <w:lang w:val="zh-CN" w:eastAsia="zh-CN" w:bidi="zh-CN"/>
      </w:rPr>
    </w:lvl>
    <w:lvl w:ilvl="3">
      <w:numFmt w:val="bullet"/>
      <w:lvlText w:val="•"/>
      <w:lvlJc w:val="left"/>
      <w:pPr>
        <w:ind w:left="2170" w:hanging="1044"/>
      </w:pPr>
      <w:rPr>
        <w:rFonts w:hint="default"/>
        <w:lang w:val="zh-CN" w:eastAsia="zh-CN" w:bidi="zh-CN"/>
      </w:rPr>
    </w:lvl>
    <w:lvl w:ilvl="4">
      <w:numFmt w:val="bullet"/>
      <w:lvlText w:val="•"/>
      <w:lvlJc w:val="left"/>
      <w:pPr>
        <w:ind w:left="3181" w:hanging="1044"/>
      </w:pPr>
      <w:rPr>
        <w:rFonts w:hint="default"/>
        <w:lang w:val="zh-CN" w:eastAsia="zh-CN" w:bidi="zh-CN"/>
      </w:rPr>
    </w:lvl>
    <w:lvl w:ilvl="5">
      <w:numFmt w:val="bullet"/>
      <w:lvlText w:val="•"/>
      <w:lvlJc w:val="left"/>
      <w:pPr>
        <w:ind w:left="4192" w:hanging="1044"/>
      </w:pPr>
      <w:rPr>
        <w:rFonts w:hint="default"/>
        <w:lang w:val="zh-CN" w:eastAsia="zh-CN" w:bidi="zh-CN"/>
      </w:rPr>
    </w:lvl>
    <w:lvl w:ilvl="6">
      <w:numFmt w:val="bullet"/>
      <w:lvlText w:val="•"/>
      <w:lvlJc w:val="left"/>
      <w:pPr>
        <w:ind w:left="5203" w:hanging="1044"/>
      </w:pPr>
      <w:rPr>
        <w:rFonts w:hint="default"/>
        <w:lang w:val="zh-CN" w:eastAsia="zh-CN" w:bidi="zh-CN"/>
      </w:rPr>
    </w:lvl>
    <w:lvl w:ilvl="7">
      <w:numFmt w:val="bullet"/>
      <w:lvlText w:val="•"/>
      <w:lvlJc w:val="left"/>
      <w:pPr>
        <w:ind w:left="6213" w:hanging="1044"/>
      </w:pPr>
      <w:rPr>
        <w:rFonts w:hint="default"/>
        <w:lang w:val="zh-CN" w:eastAsia="zh-CN" w:bidi="zh-CN"/>
      </w:rPr>
    </w:lvl>
    <w:lvl w:ilvl="8">
      <w:numFmt w:val="bullet"/>
      <w:lvlText w:val="•"/>
      <w:lvlJc w:val="left"/>
      <w:pPr>
        <w:ind w:left="7224" w:hanging="1044"/>
      </w:pPr>
      <w:rPr>
        <w:rFonts w:hint="default"/>
        <w:lang w:val="zh-CN" w:eastAsia="zh-CN" w:bidi="zh-CN"/>
      </w:rPr>
    </w:lvl>
  </w:abstractNum>
  <w:abstractNum w:abstractNumId="4">
    <w:nsid w:val="00000001"/>
    <w:multiLevelType w:val="multilevel"/>
    <w:tmpl w:val="00000001"/>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3208E"/>
    <w:multiLevelType w:val="multilevel"/>
    <w:tmpl w:val="0053208E"/>
    <w:lvl w:ilvl="0">
      <w:start w:val="1"/>
      <w:numFmt w:val="decimal"/>
      <w:lvlText w:val="%1"/>
      <w:lvlJc w:val="left"/>
      <w:pPr>
        <w:ind w:left="591" w:hanging="481"/>
        <w:jc w:val="left"/>
      </w:pPr>
      <w:rPr>
        <w:rFonts w:ascii="黑体" w:eastAsia="黑体" w:hAnsi="黑体" w:cs="黑体" w:hint="default"/>
        <w:w w:val="99"/>
        <w:sz w:val="32"/>
        <w:szCs w:val="32"/>
        <w:lang w:val="zh-CN" w:eastAsia="zh-CN" w:bidi="zh-CN"/>
      </w:rPr>
    </w:lvl>
    <w:lvl w:ilvl="1">
      <w:start w:val="1"/>
      <w:numFmt w:val="decimal"/>
      <w:lvlText w:val="%1.%2"/>
      <w:lvlJc w:val="left"/>
      <w:pPr>
        <w:ind w:left="128" w:hanging="641"/>
        <w:jc w:val="left"/>
      </w:pPr>
      <w:rPr>
        <w:rFonts w:ascii="黑体" w:eastAsia="黑体" w:hAnsi="黑体" w:cs="黑体" w:hint="default"/>
        <w:spacing w:val="0"/>
        <w:w w:val="99"/>
        <w:sz w:val="32"/>
        <w:szCs w:val="32"/>
        <w:lang w:val="zh-CN" w:eastAsia="zh-CN" w:bidi="zh-CN"/>
      </w:rPr>
    </w:lvl>
    <w:lvl w:ilvl="2">
      <w:start w:val="1"/>
      <w:numFmt w:val="decimal"/>
      <w:lvlText w:val="%1.%2.%3"/>
      <w:lvlJc w:val="left"/>
      <w:pPr>
        <w:ind w:left="111" w:hanging="1044"/>
        <w:jc w:val="left"/>
      </w:pPr>
      <w:rPr>
        <w:rFonts w:ascii="黑体" w:eastAsia="黑体" w:hAnsi="黑体" w:cs="黑体" w:hint="default"/>
        <w:spacing w:val="-2"/>
        <w:w w:val="99"/>
        <w:sz w:val="32"/>
        <w:szCs w:val="32"/>
        <w:lang w:val="zh-CN" w:eastAsia="zh-CN" w:bidi="zh-CN"/>
      </w:rPr>
    </w:lvl>
    <w:lvl w:ilvl="3">
      <w:numFmt w:val="bullet"/>
      <w:lvlText w:val="•"/>
      <w:lvlJc w:val="left"/>
      <w:pPr>
        <w:ind w:left="840" w:hanging="1044"/>
      </w:pPr>
      <w:rPr>
        <w:rFonts w:hint="default"/>
        <w:lang w:val="zh-CN" w:eastAsia="zh-CN" w:bidi="zh-CN"/>
      </w:rPr>
    </w:lvl>
    <w:lvl w:ilvl="4">
      <w:numFmt w:val="bullet"/>
      <w:lvlText w:val="•"/>
      <w:lvlJc w:val="left"/>
      <w:pPr>
        <w:ind w:left="2040" w:hanging="1044"/>
      </w:pPr>
      <w:rPr>
        <w:rFonts w:hint="default"/>
        <w:lang w:val="zh-CN" w:eastAsia="zh-CN" w:bidi="zh-CN"/>
      </w:rPr>
    </w:lvl>
    <w:lvl w:ilvl="5">
      <w:numFmt w:val="bullet"/>
      <w:lvlText w:val="•"/>
      <w:lvlJc w:val="left"/>
      <w:pPr>
        <w:ind w:left="3241" w:hanging="1044"/>
      </w:pPr>
      <w:rPr>
        <w:rFonts w:hint="default"/>
        <w:lang w:val="zh-CN" w:eastAsia="zh-CN" w:bidi="zh-CN"/>
      </w:rPr>
    </w:lvl>
    <w:lvl w:ilvl="6">
      <w:numFmt w:val="bullet"/>
      <w:lvlText w:val="•"/>
      <w:lvlJc w:val="left"/>
      <w:pPr>
        <w:ind w:left="4442" w:hanging="1044"/>
      </w:pPr>
      <w:rPr>
        <w:rFonts w:hint="default"/>
        <w:lang w:val="zh-CN" w:eastAsia="zh-CN" w:bidi="zh-CN"/>
      </w:rPr>
    </w:lvl>
    <w:lvl w:ilvl="7">
      <w:numFmt w:val="bullet"/>
      <w:lvlText w:val="•"/>
      <w:lvlJc w:val="left"/>
      <w:pPr>
        <w:ind w:left="5643" w:hanging="1044"/>
      </w:pPr>
      <w:rPr>
        <w:rFonts w:hint="default"/>
        <w:lang w:val="zh-CN" w:eastAsia="zh-CN" w:bidi="zh-CN"/>
      </w:rPr>
    </w:lvl>
    <w:lvl w:ilvl="8">
      <w:numFmt w:val="bullet"/>
      <w:lvlText w:val="•"/>
      <w:lvlJc w:val="left"/>
      <w:pPr>
        <w:ind w:left="6844" w:hanging="1044"/>
      </w:pPr>
      <w:rPr>
        <w:rFonts w:hint="default"/>
        <w:lang w:val="zh-CN" w:eastAsia="zh-CN" w:bidi="zh-CN"/>
      </w:rPr>
    </w:lvl>
  </w:abstractNum>
  <w:abstractNum w:abstractNumId="6">
    <w:nsid w:val="03D62ECE"/>
    <w:multiLevelType w:val="multilevel"/>
    <w:tmpl w:val="03D62ECE"/>
    <w:lvl w:ilvl="0">
      <w:start w:val="1"/>
      <w:numFmt w:val="lowerLetter"/>
      <w:lvlText w:val="%1)"/>
      <w:lvlJc w:val="left"/>
      <w:pPr>
        <w:ind w:left="998" w:hanging="322"/>
        <w:jc w:val="left"/>
      </w:pPr>
      <w:rPr>
        <w:rFonts w:ascii="仿宋" w:eastAsia="仿宋" w:hAnsi="仿宋" w:cs="仿宋" w:hint="default"/>
        <w:spacing w:val="-2"/>
        <w:w w:val="99"/>
        <w:sz w:val="30"/>
        <w:szCs w:val="30"/>
        <w:lang w:val="zh-CN" w:eastAsia="zh-CN" w:bidi="zh-CN"/>
      </w:rPr>
    </w:lvl>
    <w:lvl w:ilvl="1">
      <w:numFmt w:val="bullet"/>
      <w:lvlText w:val="•"/>
      <w:lvlJc w:val="left"/>
      <w:pPr>
        <w:ind w:left="1824" w:hanging="322"/>
      </w:pPr>
      <w:rPr>
        <w:rFonts w:hint="default"/>
        <w:lang w:val="zh-CN" w:eastAsia="zh-CN" w:bidi="zh-CN"/>
      </w:rPr>
    </w:lvl>
    <w:lvl w:ilvl="2">
      <w:numFmt w:val="bullet"/>
      <w:lvlText w:val="•"/>
      <w:lvlJc w:val="left"/>
      <w:pPr>
        <w:ind w:left="2649" w:hanging="322"/>
      </w:pPr>
      <w:rPr>
        <w:rFonts w:hint="default"/>
        <w:lang w:val="zh-CN" w:eastAsia="zh-CN" w:bidi="zh-CN"/>
      </w:rPr>
    </w:lvl>
    <w:lvl w:ilvl="3">
      <w:numFmt w:val="bullet"/>
      <w:lvlText w:val="•"/>
      <w:lvlJc w:val="left"/>
      <w:pPr>
        <w:ind w:left="3473" w:hanging="322"/>
      </w:pPr>
      <w:rPr>
        <w:rFonts w:hint="default"/>
        <w:lang w:val="zh-CN" w:eastAsia="zh-CN" w:bidi="zh-CN"/>
      </w:rPr>
    </w:lvl>
    <w:lvl w:ilvl="4">
      <w:numFmt w:val="bullet"/>
      <w:lvlText w:val="•"/>
      <w:lvlJc w:val="left"/>
      <w:pPr>
        <w:ind w:left="4298" w:hanging="322"/>
      </w:pPr>
      <w:rPr>
        <w:rFonts w:hint="default"/>
        <w:lang w:val="zh-CN" w:eastAsia="zh-CN" w:bidi="zh-CN"/>
      </w:rPr>
    </w:lvl>
    <w:lvl w:ilvl="5">
      <w:numFmt w:val="bullet"/>
      <w:lvlText w:val="•"/>
      <w:lvlJc w:val="left"/>
      <w:pPr>
        <w:ind w:left="5123" w:hanging="322"/>
      </w:pPr>
      <w:rPr>
        <w:rFonts w:hint="default"/>
        <w:lang w:val="zh-CN" w:eastAsia="zh-CN" w:bidi="zh-CN"/>
      </w:rPr>
    </w:lvl>
    <w:lvl w:ilvl="6">
      <w:numFmt w:val="bullet"/>
      <w:lvlText w:val="•"/>
      <w:lvlJc w:val="left"/>
      <w:pPr>
        <w:ind w:left="5947" w:hanging="322"/>
      </w:pPr>
      <w:rPr>
        <w:rFonts w:hint="default"/>
        <w:lang w:val="zh-CN" w:eastAsia="zh-CN" w:bidi="zh-CN"/>
      </w:rPr>
    </w:lvl>
    <w:lvl w:ilvl="7">
      <w:numFmt w:val="bullet"/>
      <w:lvlText w:val="•"/>
      <w:lvlJc w:val="left"/>
      <w:pPr>
        <w:ind w:left="6772" w:hanging="322"/>
      </w:pPr>
      <w:rPr>
        <w:rFonts w:hint="default"/>
        <w:lang w:val="zh-CN" w:eastAsia="zh-CN" w:bidi="zh-CN"/>
      </w:rPr>
    </w:lvl>
    <w:lvl w:ilvl="8">
      <w:numFmt w:val="bullet"/>
      <w:lvlText w:val="•"/>
      <w:lvlJc w:val="left"/>
      <w:pPr>
        <w:ind w:left="7596" w:hanging="322"/>
      </w:pPr>
      <w:rPr>
        <w:rFonts w:hint="default"/>
        <w:lang w:val="zh-CN" w:eastAsia="zh-CN" w:bidi="zh-CN"/>
      </w:rPr>
    </w:lvl>
  </w:abstractNum>
  <w:abstractNum w:abstractNumId="7">
    <w:nsid w:val="25B654F3"/>
    <w:multiLevelType w:val="multilevel"/>
    <w:tmpl w:val="25B654F3"/>
    <w:lvl w:ilvl="0">
      <w:start w:val="1"/>
      <w:numFmt w:val="lowerLetter"/>
      <w:lvlText w:val="%1)"/>
      <w:lvlJc w:val="left"/>
      <w:pPr>
        <w:ind w:left="111" w:hanging="322"/>
        <w:jc w:val="left"/>
      </w:pPr>
      <w:rPr>
        <w:rFonts w:ascii="仿宋" w:eastAsia="仿宋" w:hAnsi="仿宋" w:cs="仿宋" w:hint="default"/>
        <w:spacing w:val="-2"/>
        <w:w w:val="99"/>
        <w:sz w:val="30"/>
        <w:szCs w:val="30"/>
        <w:lang w:val="zh-CN" w:eastAsia="zh-CN" w:bidi="zh-CN"/>
      </w:rPr>
    </w:lvl>
    <w:lvl w:ilvl="1">
      <w:numFmt w:val="bullet"/>
      <w:lvlText w:val="•"/>
      <w:lvlJc w:val="left"/>
      <w:pPr>
        <w:ind w:left="1032" w:hanging="322"/>
      </w:pPr>
      <w:rPr>
        <w:rFonts w:hint="default"/>
        <w:lang w:val="zh-CN" w:eastAsia="zh-CN" w:bidi="zh-CN"/>
      </w:rPr>
    </w:lvl>
    <w:lvl w:ilvl="2">
      <w:numFmt w:val="bullet"/>
      <w:lvlText w:val="•"/>
      <w:lvlJc w:val="left"/>
      <w:pPr>
        <w:ind w:left="1945" w:hanging="322"/>
      </w:pPr>
      <w:rPr>
        <w:rFonts w:hint="default"/>
        <w:lang w:val="zh-CN" w:eastAsia="zh-CN" w:bidi="zh-CN"/>
      </w:rPr>
    </w:lvl>
    <w:lvl w:ilvl="3">
      <w:numFmt w:val="bullet"/>
      <w:lvlText w:val="•"/>
      <w:lvlJc w:val="left"/>
      <w:pPr>
        <w:ind w:left="2857" w:hanging="322"/>
      </w:pPr>
      <w:rPr>
        <w:rFonts w:hint="default"/>
        <w:lang w:val="zh-CN" w:eastAsia="zh-CN" w:bidi="zh-CN"/>
      </w:rPr>
    </w:lvl>
    <w:lvl w:ilvl="4">
      <w:numFmt w:val="bullet"/>
      <w:lvlText w:val="•"/>
      <w:lvlJc w:val="left"/>
      <w:pPr>
        <w:ind w:left="3770" w:hanging="322"/>
      </w:pPr>
      <w:rPr>
        <w:rFonts w:hint="default"/>
        <w:lang w:val="zh-CN" w:eastAsia="zh-CN" w:bidi="zh-CN"/>
      </w:rPr>
    </w:lvl>
    <w:lvl w:ilvl="5">
      <w:numFmt w:val="bullet"/>
      <w:lvlText w:val="•"/>
      <w:lvlJc w:val="left"/>
      <w:pPr>
        <w:ind w:left="4683" w:hanging="322"/>
      </w:pPr>
      <w:rPr>
        <w:rFonts w:hint="default"/>
        <w:lang w:val="zh-CN" w:eastAsia="zh-CN" w:bidi="zh-CN"/>
      </w:rPr>
    </w:lvl>
    <w:lvl w:ilvl="6">
      <w:numFmt w:val="bullet"/>
      <w:lvlText w:val="•"/>
      <w:lvlJc w:val="left"/>
      <w:pPr>
        <w:ind w:left="5595" w:hanging="322"/>
      </w:pPr>
      <w:rPr>
        <w:rFonts w:hint="default"/>
        <w:lang w:val="zh-CN" w:eastAsia="zh-CN" w:bidi="zh-CN"/>
      </w:rPr>
    </w:lvl>
    <w:lvl w:ilvl="7">
      <w:numFmt w:val="bullet"/>
      <w:lvlText w:val="•"/>
      <w:lvlJc w:val="left"/>
      <w:pPr>
        <w:ind w:left="6508" w:hanging="322"/>
      </w:pPr>
      <w:rPr>
        <w:rFonts w:hint="default"/>
        <w:lang w:val="zh-CN" w:eastAsia="zh-CN" w:bidi="zh-CN"/>
      </w:rPr>
    </w:lvl>
    <w:lvl w:ilvl="8">
      <w:numFmt w:val="bullet"/>
      <w:lvlText w:val="•"/>
      <w:lvlJc w:val="left"/>
      <w:pPr>
        <w:ind w:left="7420" w:hanging="322"/>
      </w:pPr>
      <w:rPr>
        <w:rFonts w:hint="default"/>
        <w:lang w:val="zh-CN" w:eastAsia="zh-CN" w:bidi="zh-CN"/>
      </w:rPr>
    </w:lvl>
  </w:abstractNum>
  <w:abstractNum w:abstractNumId="8">
    <w:nsid w:val="59ADCABA"/>
    <w:multiLevelType w:val="multilevel"/>
    <w:tmpl w:val="59ADCABA"/>
    <w:lvl w:ilvl="0">
      <w:start w:val="10"/>
      <w:numFmt w:val="decimal"/>
      <w:lvlText w:val="%1"/>
      <w:lvlJc w:val="left"/>
      <w:pPr>
        <w:ind w:left="831" w:hanging="720"/>
        <w:jc w:val="left"/>
      </w:pPr>
      <w:rPr>
        <w:rFonts w:hint="default"/>
        <w:lang w:val="zh-CN" w:eastAsia="zh-CN" w:bidi="zh-CN"/>
      </w:rPr>
    </w:lvl>
    <w:lvl w:ilvl="1">
      <w:start w:val="5"/>
      <w:numFmt w:val="decimal"/>
      <w:lvlText w:val="%1.%2"/>
      <w:lvlJc w:val="left"/>
      <w:pPr>
        <w:ind w:left="831" w:hanging="720"/>
        <w:jc w:val="left"/>
      </w:pPr>
      <w:rPr>
        <w:rFonts w:ascii="黑体" w:eastAsia="黑体" w:hAnsi="黑体" w:cs="黑体" w:hint="default"/>
        <w:spacing w:val="-2"/>
        <w:w w:val="99"/>
        <w:sz w:val="32"/>
        <w:szCs w:val="32"/>
        <w:lang w:val="zh-CN" w:eastAsia="zh-CN" w:bidi="zh-CN"/>
      </w:rPr>
    </w:lvl>
    <w:lvl w:ilvl="2">
      <w:start w:val="1"/>
      <w:numFmt w:val="decimal"/>
      <w:lvlText w:val="%1.%2.%3"/>
      <w:lvlJc w:val="left"/>
      <w:pPr>
        <w:ind w:left="111" w:hanging="1044"/>
        <w:jc w:val="left"/>
      </w:pPr>
      <w:rPr>
        <w:rFonts w:ascii="黑体" w:eastAsia="黑体" w:hAnsi="黑体" w:cs="黑体" w:hint="default"/>
        <w:spacing w:val="-2"/>
        <w:w w:val="99"/>
        <w:sz w:val="32"/>
        <w:szCs w:val="32"/>
        <w:lang w:val="zh-CN" w:eastAsia="zh-CN" w:bidi="zh-CN"/>
      </w:rPr>
    </w:lvl>
    <w:lvl w:ilvl="3">
      <w:numFmt w:val="bullet"/>
      <w:lvlText w:val="•"/>
      <w:lvlJc w:val="left"/>
      <w:pPr>
        <w:ind w:left="2708" w:hanging="1044"/>
      </w:pPr>
      <w:rPr>
        <w:rFonts w:hint="default"/>
        <w:lang w:val="zh-CN" w:eastAsia="zh-CN" w:bidi="zh-CN"/>
      </w:rPr>
    </w:lvl>
    <w:lvl w:ilvl="4">
      <w:numFmt w:val="bullet"/>
      <w:lvlText w:val="•"/>
      <w:lvlJc w:val="left"/>
      <w:pPr>
        <w:ind w:left="3642" w:hanging="1044"/>
      </w:pPr>
      <w:rPr>
        <w:rFonts w:hint="default"/>
        <w:lang w:val="zh-CN" w:eastAsia="zh-CN" w:bidi="zh-CN"/>
      </w:rPr>
    </w:lvl>
    <w:lvl w:ilvl="5">
      <w:numFmt w:val="bullet"/>
      <w:lvlText w:val="•"/>
      <w:lvlJc w:val="left"/>
      <w:pPr>
        <w:ind w:left="4576" w:hanging="1044"/>
      </w:pPr>
      <w:rPr>
        <w:rFonts w:hint="default"/>
        <w:lang w:val="zh-CN" w:eastAsia="zh-CN" w:bidi="zh-CN"/>
      </w:rPr>
    </w:lvl>
    <w:lvl w:ilvl="6">
      <w:numFmt w:val="bullet"/>
      <w:lvlText w:val="•"/>
      <w:lvlJc w:val="left"/>
      <w:pPr>
        <w:ind w:left="5510" w:hanging="1044"/>
      </w:pPr>
      <w:rPr>
        <w:rFonts w:hint="default"/>
        <w:lang w:val="zh-CN" w:eastAsia="zh-CN" w:bidi="zh-CN"/>
      </w:rPr>
    </w:lvl>
    <w:lvl w:ilvl="7">
      <w:numFmt w:val="bullet"/>
      <w:lvlText w:val="•"/>
      <w:lvlJc w:val="left"/>
      <w:pPr>
        <w:ind w:left="6444" w:hanging="1044"/>
      </w:pPr>
      <w:rPr>
        <w:rFonts w:hint="default"/>
        <w:lang w:val="zh-CN" w:eastAsia="zh-CN" w:bidi="zh-CN"/>
      </w:rPr>
    </w:lvl>
    <w:lvl w:ilvl="8">
      <w:numFmt w:val="bullet"/>
      <w:lvlText w:val="•"/>
      <w:lvlJc w:val="left"/>
      <w:pPr>
        <w:ind w:left="7378" w:hanging="1044"/>
      </w:pPr>
      <w:rPr>
        <w:rFonts w:hint="default"/>
        <w:lang w:val="zh-CN" w:eastAsia="zh-CN" w:bidi="zh-CN"/>
      </w:rPr>
    </w:lvl>
  </w:abstractNum>
  <w:abstractNum w:abstractNumId="9">
    <w:nsid w:val="6CB6E3E0"/>
    <w:multiLevelType w:val="singleLevel"/>
    <w:tmpl w:val="6CB6E3E0"/>
    <w:lvl w:ilvl="0">
      <w:start w:val="1"/>
      <w:numFmt w:val="bullet"/>
      <w:lvlText w:val=""/>
      <w:lvlJc w:val="left"/>
      <w:pPr>
        <w:ind w:left="420" w:hanging="420"/>
      </w:pPr>
      <w:rPr>
        <w:rFonts w:ascii="Wingdings" w:hAnsi="Wingdings" w:hint="default"/>
      </w:rPr>
    </w:lvl>
  </w:abstractNum>
  <w:abstractNum w:abstractNumId="10">
    <w:nsid w:val="72183CF9"/>
    <w:multiLevelType w:val="multilevel"/>
    <w:tmpl w:val="72183CF9"/>
    <w:lvl w:ilvl="0">
      <w:start w:val="1"/>
      <w:numFmt w:val="lowerLetter"/>
      <w:lvlText w:val="%1）"/>
      <w:lvlJc w:val="left"/>
      <w:pPr>
        <w:ind w:left="1156" w:hanging="479"/>
        <w:jc w:val="left"/>
      </w:pPr>
      <w:rPr>
        <w:rFonts w:ascii="仿宋" w:eastAsia="仿宋" w:hAnsi="仿宋" w:cs="仿宋" w:hint="default"/>
        <w:spacing w:val="-2"/>
        <w:w w:val="99"/>
        <w:sz w:val="30"/>
        <w:szCs w:val="30"/>
        <w:lang w:val="zh-CN" w:eastAsia="zh-CN" w:bidi="zh-CN"/>
      </w:rPr>
    </w:lvl>
    <w:lvl w:ilvl="1">
      <w:numFmt w:val="bullet"/>
      <w:lvlText w:val="•"/>
      <w:lvlJc w:val="left"/>
      <w:pPr>
        <w:ind w:left="1968" w:hanging="479"/>
      </w:pPr>
      <w:rPr>
        <w:rFonts w:hint="default"/>
        <w:lang w:val="zh-CN" w:eastAsia="zh-CN" w:bidi="zh-CN"/>
      </w:rPr>
    </w:lvl>
    <w:lvl w:ilvl="2">
      <w:numFmt w:val="bullet"/>
      <w:lvlText w:val="•"/>
      <w:lvlJc w:val="left"/>
      <w:pPr>
        <w:ind w:left="2777" w:hanging="479"/>
      </w:pPr>
      <w:rPr>
        <w:rFonts w:hint="default"/>
        <w:lang w:val="zh-CN" w:eastAsia="zh-CN" w:bidi="zh-CN"/>
      </w:rPr>
    </w:lvl>
    <w:lvl w:ilvl="3">
      <w:numFmt w:val="bullet"/>
      <w:lvlText w:val="•"/>
      <w:lvlJc w:val="left"/>
      <w:pPr>
        <w:ind w:left="3585" w:hanging="479"/>
      </w:pPr>
      <w:rPr>
        <w:rFonts w:hint="default"/>
        <w:lang w:val="zh-CN" w:eastAsia="zh-CN" w:bidi="zh-CN"/>
      </w:rPr>
    </w:lvl>
    <w:lvl w:ilvl="4">
      <w:numFmt w:val="bullet"/>
      <w:lvlText w:val="•"/>
      <w:lvlJc w:val="left"/>
      <w:pPr>
        <w:ind w:left="4394" w:hanging="479"/>
      </w:pPr>
      <w:rPr>
        <w:rFonts w:hint="default"/>
        <w:lang w:val="zh-CN" w:eastAsia="zh-CN" w:bidi="zh-CN"/>
      </w:rPr>
    </w:lvl>
    <w:lvl w:ilvl="5">
      <w:numFmt w:val="bullet"/>
      <w:lvlText w:val="•"/>
      <w:lvlJc w:val="left"/>
      <w:pPr>
        <w:ind w:left="5203" w:hanging="479"/>
      </w:pPr>
      <w:rPr>
        <w:rFonts w:hint="default"/>
        <w:lang w:val="zh-CN" w:eastAsia="zh-CN" w:bidi="zh-CN"/>
      </w:rPr>
    </w:lvl>
    <w:lvl w:ilvl="6">
      <w:numFmt w:val="bullet"/>
      <w:lvlText w:val="•"/>
      <w:lvlJc w:val="left"/>
      <w:pPr>
        <w:ind w:left="6011" w:hanging="479"/>
      </w:pPr>
      <w:rPr>
        <w:rFonts w:hint="default"/>
        <w:lang w:val="zh-CN" w:eastAsia="zh-CN" w:bidi="zh-CN"/>
      </w:rPr>
    </w:lvl>
    <w:lvl w:ilvl="7">
      <w:numFmt w:val="bullet"/>
      <w:lvlText w:val="•"/>
      <w:lvlJc w:val="left"/>
      <w:pPr>
        <w:ind w:left="6820" w:hanging="479"/>
      </w:pPr>
      <w:rPr>
        <w:rFonts w:hint="default"/>
        <w:lang w:val="zh-CN" w:eastAsia="zh-CN" w:bidi="zh-CN"/>
      </w:rPr>
    </w:lvl>
    <w:lvl w:ilvl="8">
      <w:numFmt w:val="bullet"/>
      <w:lvlText w:val="•"/>
      <w:lvlJc w:val="left"/>
      <w:pPr>
        <w:ind w:left="7628" w:hanging="479"/>
      </w:pPr>
      <w:rPr>
        <w:rFonts w:hint="default"/>
        <w:lang w:val="zh-CN" w:eastAsia="zh-CN" w:bidi="zh-CN"/>
      </w:rPr>
    </w:lvl>
  </w:abstractNum>
  <w:num w:numId="1">
    <w:abstractNumId w:val="5"/>
  </w:num>
  <w:num w:numId="2">
    <w:abstractNumId w:val="3"/>
  </w:num>
  <w:num w:numId="3">
    <w:abstractNumId w:val="8"/>
  </w:num>
  <w:num w:numId="4">
    <w:abstractNumId w:val="2"/>
  </w:num>
  <w:num w:numId="5">
    <w:abstractNumId w:val="1"/>
  </w:num>
  <w:num w:numId="6">
    <w:abstractNumId w:val="6"/>
  </w:num>
  <w:num w:numId="7">
    <w:abstractNumId w:val="7"/>
  </w:num>
  <w:num w:numId="8">
    <w:abstractNumId w:val="10"/>
  </w:num>
  <w:num w:numId="9">
    <w:abstractNumId w:val="4"/>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useFELayout/>
  </w:compat>
  <w:rsids>
    <w:rsidRoot w:val="00905A8E"/>
    <w:rsid w:val="00172C53"/>
    <w:rsid w:val="00905A8E"/>
    <w:rsid w:val="009C7707"/>
    <w:rsid w:val="00CF0466"/>
    <w:rsid w:val="00DA5D96"/>
    <w:rsid w:val="00EB3E07"/>
    <w:rsid w:val="16BC59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905A8E"/>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rsid w:val="00905A8E"/>
    <w:pPr>
      <w:spacing w:before="140"/>
      <w:ind w:left="111" w:right="132"/>
      <w:outlineLvl w:val="0"/>
    </w:pPr>
    <w:rPr>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905A8E"/>
    <w:rPr>
      <w:sz w:val="32"/>
      <w:szCs w:val="32"/>
    </w:rPr>
  </w:style>
  <w:style w:type="table" w:customStyle="1" w:styleId="TableNormal">
    <w:name w:val="Table Normal"/>
    <w:uiPriority w:val="2"/>
    <w:semiHidden/>
    <w:unhideWhenUsed/>
    <w:qFormat/>
    <w:rsid w:val="00905A8E"/>
    <w:tblPr>
      <w:tblCellMar>
        <w:top w:w="0" w:type="dxa"/>
        <w:left w:w="0" w:type="dxa"/>
        <w:bottom w:w="0" w:type="dxa"/>
        <w:right w:w="0" w:type="dxa"/>
      </w:tblCellMar>
    </w:tblPr>
  </w:style>
  <w:style w:type="paragraph" w:styleId="a4">
    <w:name w:val="List Paragraph"/>
    <w:basedOn w:val="a"/>
    <w:uiPriority w:val="1"/>
    <w:qFormat/>
    <w:rsid w:val="00905A8E"/>
    <w:pPr>
      <w:ind w:left="111" w:firstLine="641"/>
    </w:pPr>
  </w:style>
  <w:style w:type="paragraph" w:customStyle="1" w:styleId="TableParagraph">
    <w:name w:val="Table Paragraph"/>
    <w:basedOn w:val="a"/>
    <w:uiPriority w:val="1"/>
    <w:qFormat/>
    <w:rsid w:val="00905A8E"/>
  </w:style>
  <w:style w:type="paragraph" w:styleId="a5">
    <w:name w:val="header"/>
    <w:basedOn w:val="a"/>
    <w:link w:val="Char"/>
    <w:rsid w:val="00CF04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F0466"/>
    <w:rPr>
      <w:rFonts w:ascii="仿宋" w:eastAsia="仿宋" w:hAnsi="仿宋" w:cs="仿宋"/>
      <w:sz w:val="18"/>
      <w:szCs w:val="18"/>
      <w:lang w:val="zh-CN" w:bidi="zh-CN"/>
    </w:rPr>
  </w:style>
  <w:style w:type="paragraph" w:styleId="a6">
    <w:name w:val="footer"/>
    <w:basedOn w:val="a"/>
    <w:link w:val="Char0"/>
    <w:rsid w:val="00CF0466"/>
    <w:pPr>
      <w:tabs>
        <w:tab w:val="center" w:pos="4153"/>
        <w:tab w:val="right" w:pos="8306"/>
      </w:tabs>
      <w:snapToGrid w:val="0"/>
    </w:pPr>
    <w:rPr>
      <w:sz w:val="18"/>
      <w:szCs w:val="18"/>
    </w:rPr>
  </w:style>
  <w:style w:type="character" w:customStyle="1" w:styleId="Char0">
    <w:name w:val="页脚 Char"/>
    <w:basedOn w:val="a0"/>
    <w:link w:val="a6"/>
    <w:rsid w:val="00CF0466"/>
    <w:rPr>
      <w:rFonts w:ascii="仿宋" w:eastAsia="仿宋" w:hAnsi="仿宋" w:cs="仿宋"/>
      <w:sz w:val="18"/>
      <w:szCs w:val="18"/>
      <w:lang w:val="zh-CN" w:bidi="zh-CN"/>
    </w:rPr>
  </w:style>
  <w:style w:type="table" w:styleId="a7">
    <w:name w:val="Table Grid"/>
    <w:basedOn w:val="a1"/>
    <w:uiPriority w:val="59"/>
    <w:rsid w:val="00CF0466"/>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rsid w:val="00CF0466"/>
    <w:rPr>
      <w:sz w:val="18"/>
      <w:szCs w:val="18"/>
    </w:rPr>
  </w:style>
  <w:style w:type="character" w:customStyle="1" w:styleId="Char1">
    <w:name w:val="批注框文本 Char"/>
    <w:basedOn w:val="a0"/>
    <w:link w:val="a8"/>
    <w:rsid w:val="00CF0466"/>
    <w:rPr>
      <w:rFonts w:ascii="仿宋" w:eastAsia="仿宋" w:hAnsi="仿宋" w:cs="仿宋"/>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1646</Words>
  <Characters>9387</Characters>
  <Application>Microsoft Office Word</Application>
  <DocSecurity>0</DocSecurity>
  <Lines>78</Lines>
  <Paragraphs>22</Paragraphs>
  <ScaleCrop>false</ScaleCrop>
  <Company/>
  <LinksUpToDate>false</LinksUpToDate>
  <CharactersWithSpaces>11011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shm song</dc:creator>
  <cp:lastModifiedBy>ly</cp:lastModifiedBy>
  <cp:revision>3</cp:revision>
  <dcterms:created xsi:type="dcterms:W3CDTF">2018-05-13T03:08:00Z</dcterms:created>
  <dcterms:modified xsi:type="dcterms:W3CDTF">2018-05-14T09:41:00Z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2018-05-11T00:00:00Z</vt:filetime>
  </property>
  <property fmtid="{D5CDD505-2E9C-101B-9397-08002B2CF9AE}" pid="3" name="Creator">
    <vt:lpwstr>WPS Office</vt:lpwstr>
  </property>
  <property fmtid="{D5CDD505-2E9C-101B-9397-08002B2CF9AE}" pid="4" name="LastSaved">
    <vt:filetime>2018-05-13T00:00:00Z</vt:filetime>
  </property>
  <property fmtid="{D5CDD505-2E9C-101B-9397-08002B2CF9AE}" pid="5" name="KSOProductBuildVer">
    <vt:lpwstr>2052-10.1.0.7346</vt:lpwstr>
  </property>
</Properties>
</file>